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79F476" w14:textId="2A7EABD8" w:rsidR="006C695F" w:rsidRDefault="00D2230F" w:rsidP="005A6C32">
      <w:pPr>
        <w:jc w:val="center"/>
        <w:rPr>
          <w:rFonts w:ascii="Copperplate Gothic Light" w:hAnsi="Copperplate Gothic Light"/>
          <w:sz w:val="12"/>
        </w:rPr>
      </w:pPr>
      <w:r>
        <w:rPr>
          <w:rFonts w:ascii="Copperplate Gothic Light" w:hAnsi="Copperplate Gothic Light"/>
          <w:noProof/>
          <w:sz w:val="12"/>
        </w:rPr>
        <w:drawing>
          <wp:inline distT="0" distB="0" distL="0" distR="0" wp14:anchorId="05E57D26" wp14:editId="0CE43A13">
            <wp:extent cx="939800" cy="939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 JPG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39800" cy="939800"/>
                    </a:xfrm>
                    <a:prstGeom prst="rect">
                      <a:avLst/>
                    </a:prstGeom>
                  </pic:spPr>
                </pic:pic>
              </a:graphicData>
            </a:graphic>
          </wp:inline>
        </w:drawing>
      </w:r>
    </w:p>
    <w:p w14:paraId="58933E35" w14:textId="29F41724" w:rsidR="005A6C32" w:rsidRPr="00642ECD" w:rsidRDefault="005A6C32" w:rsidP="00642ECD">
      <w:pPr>
        <w:pStyle w:val="Contactgegevens"/>
        <w:rPr>
          <w:rFonts w:ascii="Copperplate Gothic Light" w:hAnsi="Copperplate Gothic Light"/>
          <w:sz w:val="20"/>
          <w:szCs w:val="16"/>
          <w:u w:val="single"/>
        </w:rPr>
      </w:pPr>
      <w:r w:rsidRPr="00642ECD">
        <w:rPr>
          <w:rFonts w:ascii="Copperplate Gothic Light" w:hAnsi="Copperplate Gothic Light"/>
          <w:sz w:val="20"/>
          <w:szCs w:val="16"/>
          <w:u w:val="single"/>
        </w:rPr>
        <w:t>Algemene Voorwaarden:</w:t>
      </w:r>
    </w:p>
    <w:p w14:paraId="697B2D9A" w14:textId="77777777" w:rsidR="00727BFA" w:rsidRDefault="00727BFA" w:rsidP="00642ECD">
      <w:pPr>
        <w:pStyle w:val="Contactgegevens"/>
        <w:rPr>
          <w:rFonts w:ascii="Abadi Extra Light" w:hAnsi="Abadi Extra Light"/>
          <w:color w:val="auto"/>
          <w:sz w:val="16"/>
          <w:szCs w:val="16"/>
        </w:rPr>
      </w:pPr>
    </w:p>
    <w:p w14:paraId="510A98B3" w14:textId="76D50D2D" w:rsidR="00BD0591" w:rsidRPr="00BD0591" w:rsidRDefault="00BD0591"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Artikel 1</w:t>
      </w:r>
      <w:r w:rsidR="00A45199">
        <w:rPr>
          <w:rFonts w:ascii="Abadi Extra Light" w:hAnsi="Abadi Extra Light"/>
          <w:b/>
          <w:color w:val="auto"/>
          <w:sz w:val="16"/>
          <w:szCs w:val="16"/>
          <w:u w:val="single"/>
        </w:rPr>
        <w:t xml:space="preserve"> </w:t>
      </w:r>
      <w:r w:rsidR="004B6E7E">
        <w:rPr>
          <w:rFonts w:ascii="Abadi Extra Light" w:hAnsi="Abadi Extra Light"/>
          <w:b/>
          <w:color w:val="auto"/>
          <w:sz w:val="16"/>
          <w:szCs w:val="16"/>
          <w:u w:val="single"/>
        </w:rPr>
        <w:t>Toepassing</w:t>
      </w:r>
      <w:r>
        <w:rPr>
          <w:rFonts w:ascii="Abadi Extra Light" w:hAnsi="Abadi Extra Light"/>
          <w:b/>
          <w:color w:val="auto"/>
          <w:sz w:val="16"/>
          <w:szCs w:val="16"/>
          <w:u w:val="single"/>
        </w:rPr>
        <w:t>:</w:t>
      </w:r>
    </w:p>
    <w:p w14:paraId="750FA4BF" w14:textId="04F68F22" w:rsidR="00216143" w:rsidRPr="00216143" w:rsidRDefault="00216143" w:rsidP="00642ECD">
      <w:pPr>
        <w:pStyle w:val="Contactgegevens"/>
        <w:rPr>
          <w:rFonts w:ascii="Abadi Extra Light" w:hAnsi="Abadi Extra Light"/>
          <w:color w:val="auto"/>
          <w:sz w:val="16"/>
          <w:szCs w:val="16"/>
        </w:rPr>
      </w:pPr>
      <w:r>
        <w:rPr>
          <w:rFonts w:ascii="Abadi Extra Light" w:hAnsi="Abadi Extra Light"/>
          <w:color w:val="auto"/>
          <w:sz w:val="16"/>
          <w:szCs w:val="16"/>
        </w:rPr>
        <w:t>1.1</w:t>
      </w:r>
      <w:r w:rsidR="004B43B9">
        <w:rPr>
          <w:rFonts w:ascii="Abadi Extra Light" w:hAnsi="Abadi Extra Light"/>
          <w:color w:val="auto"/>
          <w:sz w:val="16"/>
          <w:szCs w:val="16"/>
        </w:rPr>
        <w:t>.</w:t>
      </w:r>
      <w:r>
        <w:rPr>
          <w:rFonts w:ascii="Abadi Extra Light" w:hAnsi="Abadi Extra Light"/>
          <w:color w:val="auto"/>
          <w:sz w:val="16"/>
          <w:szCs w:val="16"/>
        </w:rPr>
        <w:t xml:space="preserve">: </w:t>
      </w:r>
      <w:r w:rsidR="00BD0591">
        <w:rPr>
          <w:rFonts w:ascii="Abadi Extra Light" w:hAnsi="Abadi Extra Light"/>
          <w:color w:val="auto"/>
          <w:sz w:val="16"/>
          <w:szCs w:val="16"/>
        </w:rPr>
        <w:t xml:space="preserve">Deze voorwaarden zijn van toepassing op iedere overeenkomst, offerte, factuur en aanbieding tussen DoDiLa Foto’s, hierna te noemen: “Fotograaf” en een opdrachtgever, hierna te noemen: “Klant”, waarop Klant deze voorwaarden van toepassing heeft verklaard, voor zover van deze voorwaarden niet door </w:t>
      </w:r>
      <w:r>
        <w:rPr>
          <w:rFonts w:ascii="Abadi Extra Light" w:hAnsi="Abadi Extra Light"/>
          <w:color w:val="auto"/>
          <w:sz w:val="16"/>
          <w:szCs w:val="16"/>
        </w:rPr>
        <w:t>partijen uitdrukkelijk en schriftelijk is afgeweken.</w:t>
      </w:r>
    </w:p>
    <w:p w14:paraId="7314B325" w14:textId="455FBD86" w:rsidR="00216143" w:rsidRPr="00216143" w:rsidRDefault="00216143" w:rsidP="00BD0591">
      <w:pPr>
        <w:pStyle w:val="Contactgegevens"/>
        <w:rPr>
          <w:rFonts w:ascii="Abadi Extra Light" w:hAnsi="Abadi Extra Light"/>
          <w:color w:val="auto"/>
          <w:sz w:val="16"/>
          <w:szCs w:val="16"/>
        </w:rPr>
      </w:pPr>
      <w:r>
        <w:rPr>
          <w:rFonts w:ascii="Abadi Extra Light" w:hAnsi="Abadi Extra Light"/>
          <w:color w:val="auto"/>
          <w:sz w:val="16"/>
          <w:szCs w:val="16"/>
        </w:rPr>
        <w:t>1.2</w:t>
      </w:r>
      <w:r w:rsidR="004B43B9">
        <w:rPr>
          <w:rFonts w:ascii="Abadi Extra Light" w:hAnsi="Abadi Extra Light"/>
          <w:color w:val="auto"/>
          <w:sz w:val="16"/>
          <w:szCs w:val="16"/>
        </w:rPr>
        <w:t>.</w:t>
      </w:r>
      <w:r>
        <w:rPr>
          <w:rFonts w:ascii="Abadi Extra Light" w:hAnsi="Abadi Extra Light"/>
          <w:color w:val="auto"/>
          <w:sz w:val="16"/>
          <w:szCs w:val="16"/>
        </w:rPr>
        <w:t xml:space="preserve">: </w:t>
      </w:r>
      <w:r w:rsidR="00BD0591" w:rsidRPr="00216143">
        <w:rPr>
          <w:rFonts w:ascii="Abadi Extra Light" w:hAnsi="Abadi Extra Light"/>
          <w:color w:val="auto"/>
          <w:sz w:val="16"/>
          <w:szCs w:val="16"/>
        </w:rPr>
        <w:t>De toepasselijkheid van eventuele inkoop</w:t>
      </w:r>
      <w:r>
        <w:rPr>
          <w:rFonts w:ascii="Abadi Extra Light" w:hAnsi="Abadi Extra Light"/>
          <w:color w:val="auto"/>
          <w:sz w:val="16"/>
          <w:szCs w:val="16"/>
        </w:rPr>
        <w:t>-</w:t>
      </w:r>
      <w:r w:rsidR="00BD0591" w:rsidRPr="00216143">
        <w:rPr>
          <w:rFonts w:ascii="Abadi Extra Light" w:hAnsi="Abadi Extra Light"/>
          <w:color w:val="auto"/>
          <w:sz w:val="16"/>
          <w:szCs w:val="16"/>
        </w:rPr>
        <w:t xml:space="preserve"> of andere voorwaarden van </w:t>
      </w:r>
      <w:r>
        <w:rPr>
          <w:rFonts w:ascii="Abadi Extra Light" w:hAnsi="Abadi Extra Light"/>
          <w:color w:val="auto"/>
          <w:sz w:val="16"/>
          <w:szCs w:val="16"/>
        </w:rPr>
        <w:t>Fotograaf</w:t>
      </w:r>
      <w:r w:rsidR="00BD0591" w:rsidRPr="00216143">
        <w:rPr>
          <w:rFonts w:ascii="Abadi Extra Light" w:hAnsi="Abadi Extra Light"/>
          <w:color w:val="auto"/>
          <w:sz w:val="16"/>
          <w:szCs w:val="16"/>
        </w:rPr>
        <w:t xml:space="preserve"> wordt uitdrukkelijk van de hand gewezen.</w:t>
      </w:r>
    </w:p>
    <w:p w14:paraId="4C0E267C" w14:textId="003326AF" w:rsidR="00216143" w:rsidRPr="00216143" w:rsidRDefault="00216143" w:rsidP="00BD0591">
      <w:pPr>
        <w:pStyle w:val="Contactgegevens"/>
        <w:rPr>
          <w:rFonts w:ascii="Abadi Extra Light" w:hAnsi="Abadi Extra Light"/>
          <w:color w:val="auto"/>
          <w:sz w:val="16"/>
          <w:szCs w:val="16"/>
        </w:rPr>
      </w:pPr>
      <w:r>
        <w:rPr>
          <w:rFonts w:ascii="Abadi Extra Light" w:hAnsi="Abadi Extra Light"/>
          <w:color w:val="auto"/>
          <w:sz w:val="16"/>
          <w:szCs w:val="16"/>
        </w:rPr>
        <w:t>1.3</w:t>
      </w:r>
      <w:r w:rsidR="004B43B9">
        <w:rPr>
          <w:rFonts w:ascii="Abadi Extra Light" w:hAnsi="Abadi Extra Light"/>
          <w:color w:val="auto"/>
          <w:sz w:val="16"/>
          <w:szCs w:val="16"/>
        </w:rPr>
        <w:t>.</w:t>
      </w:r>
      <w:r>
        <w:rPr>
          <w:rFonts w:ascii="Abadi Extra Light" w:hAnsi="Abadi Extra Light"/>
          <w:color w:val="auto"/>
          <w:sz w:val="16"/>
          <w:szCs w:val="16"/>
        </w:rPr>
        <w:t xml:space="preserve">: </w:t>
      </w:r>
      <w:r w:rsidR="00BD0591" w:rsidRPr="00216143">
        <w:rPr>
          <w:rFonts w:ascii="Abadi Extra Light" w:hAnsi="Abadi Extra Light"/>
          <w:color w:val="auto"/>
          <w:sz w:val="16"/>
          <w:szCs w:val="16"/>
        </w:rPr>
        <w:t>Indien onduidelijkheid bestaat omtrent de uitleg van één of meerdere bepalingen van deze algemene voorwaarden, dan dient de uitleg plaats te vinden ‘naar de geest’ van deze bepalingen.</w:t>
      </w:r>
    </w:p>
    <w:p w14:paraId="25EC018C" w14:textId="3EB1E8C2" w:rsidR="00216143" w:rsidRPr="00216143" w:rsidRDefault="00216143" w:rsidP="00BD0591">
      <w:pPr>
        <w:pStyle w:val="Contactgegevens"/>
        <w:rPr>
          <w:rFonts w:ascii="Abadi Extra Light" w:hAnsi="Abadi Extra Light"/>
          <w:color w:val="auto"/>
          <w:sz w:val="16"/>
          <w:szCs w:val="16"/>
        </w:rPr>
      </w:pPr>
      <w:r>
        <w:rPr>
          <w:rFonts w:ascii="Abadi Extra Light" w:hAnsi="Abadi Extra Light"/>
          <w:color w:val="auto"/>
          <w:sz w:val="16"/>
          <w:szCs w:val="16"/>
        </w:rPr>
        <w:t>1.4</w:t>
      </w:r>
      <w:r w:rsidR="004B43B9">
        <w:rPr>
          <w:rFonts w:ascii="Abadi Extra Light" w:hAnsi="Abadi Extra Light"/>
          <w:color w:val="auto"/>
          <w:sz w:val="16"/>
          <w:szCs w:val="16"/>
        </w:rPr>
        <w:t>.</w:t>
      </w:r>
      <w:r>
        <w:rPr>
          <w:rFonts w:ascii="Abadi Extra Light" w:hAnsi="Abadi Extra Light"/>
          <w:color w:val="auto"/>
          <w:sz w:val="16"/>
          <w:szCs w:val="16"/>
        </w:rPr>
        <w:t xml:space="preserve">: </w:t>
      </w:r>
      <w:r w:rsidR="00BD0591" w:rsidRPr="00216143">
        <w:rPr>
          <w:rFonts w:ascii="Abadi Extra Light" w:hAnsi="Abadi Extra Light"/>
          <w:color w:val="auto"/>
          <w:sz w:val="16"/>
          <w:szCs w:val="16"/>
        </w:rPr>
        <w:t xml:space="preserve">Indien zich tussen partijen een situatie voordoet die niet in deze algemene voorwaarden geregeld is, dan dient deze situatie te worden beoordeeld naar de geest van deze </w:t>
      </w:r>
      <w:r w:rsidR="00727BFA">
        <w:rPr>
          <w:rFonts w:ascii="Abadi Extra Light" w:hAnsi="Abadi Extra Light"/>
          <w:color w:val="auto"/>
          <w:sz w:val="16"/>
          <w:szCs w:val="16"/>
        </w:rPr>
        <w:t>A</w:t>
      </w:r>
      <w:r w:rsidR="00BD0591" w:rsidRPr="00216143">
        <w:rPr>
          <w:rFonts w:ascii="Abadi Extra Light" w:hAnsi="Abadi Extra Light"/>
          <w:color w:val="auto"/>
          <w:sz w:val="16"/>
          <w:szCs w:val="16"/>
        </w:rPr>
        <w:t xml:space="preserve">lgemene </w:t>
      </w:r>
      <w:r w:rsidR="00727BFA">
        <w:rPr>
          <w:rFonts w:ascii="Abadi Extra Light" w:hAnsi="Abadi Extra Light"/>
          <w:color w:val="auto"/>
          <w:sz w:val="16"/>
          <w:szCs w:val="16"/>
        </w:rPr>
        <w:t>V</w:t>
      </w:r>
      <w:r w:rsidR="00BD0591" w:rsidRPr="00216143">
        <w:rPr>
          <w:rFonts w:ascii="Abadi Extra Light" w:hAnsi="Abadi Extra Light"/>
          <w:color w:val="auto"/>
          <w:sz w:val="16"/>
          <w:szCs w:val="16"/>
        </w:rPr>
        <w:t>oorwaarden.</w:t>
      </w:r>
    </w:p>
    <w:p w14:paraId="73195404" w14:textId="66887D32" w:rsidR="00BD0591" w:rsidRPr="00216143" w:rsidRDefault="00216143" w:rsidP="00BD0591">
      <w:pPr>
        <w:pStyle w:val="Contactgegevens"/>
        <w:rPr>
          <w:rFonts w:ascii="Abadi Extra Light" w:hAnsi="Abadi Extra Light"/>
          <w:color w:val="auto"/>
          <w:sz w:val="16"/>
          <w:szCs w:val="16"/>
        </w:rPr>
      </w:pPr>
      <w:r>
        <w:rPr>
          <w:rFonts w:ascii="Abadi Extra Light" w:hAnsi="Abadi Extra Light"/>
          <w:color w:val="auto"/>
          <w:sz w:val="16"/>
          <w:szCs w:val="16"/>
        </w:rPr>
        <w:t>1.5</w:t>
      </w:r>
      <w:r w:rsidR="004B43B9">
        <w:rPr>
          <w:rFonts w:ascii="Abadi Extra Light" w:hAnsi="Abadi Extra Light"/>
          <w:color w:val="auto"/>
          <w:sz w:val="16"/>
          <w:szCs w:val="16"/>
        </w:rPr>
        <w:t>.</w:t>
      </w:r>
      <w:r>
        <w:rPr>
          <w:rFonts w:ascii="Abadi Extra Light" w:hAnsi="Abadi Extra Light"/>
          <w:color w:val="auto"/>
          <w:sz w:val="16"/>
          <w:szCs w:val="16"/>
        </w:rPr>
        <w:t xml:space="preserve">: </w:t>
      </w:r>
      <w:r w:rsidR="00BD0591" w:rsidRPr="00216143">
        <w:rPr>
          <w:rFonts w:ascii="Abadi Extra Light" w:hAnsi="Abadi Extra Light"/>
          <w:color w:val="auto"/>
          <w:sz w:val="16"/>
          <w:szCs w:val="16"/>
        </w:rPr>
        <w:t xml:space="preserve">Indien </w:t>
      </w:r>
      <w:r>
        <w:rPr>
          <w:rFonts w:ascii="Abadi Extra Light" w:hAnsi="Abadi Extra Light"/>
          <w:color w:val="auto"/>
          <w:sz w:val="16"/>
          <w:szCs w:val="16"/>
        </w:rPr>
        <w:t>Fotograaf</w:t>
      </w:r>
      <w:r w:rsidR="00BD0591" w:rsidRPr="00216143">
        <w:rPr>
          <w:rFonts w:ascii="Abadi Extra Light" w:hAnsi="Abadi Extra Light"/>
          <w:color w:val="auto"/>
          <w:sz w:val="16"/>
          <w:szCs w:val="16"/>
        </w:rPr>
        <w:t xml:space="preserve"> niet steeds strikte naleving van deze voorwaarden verlangt, betekent dit niet dat de bepalingen daarvan niet van toepassing zijn, of dat </w:t>
      </w:r>
      <w:r>
        <w:rPr>
          <w:rFonts w:ascii="Abadi Extra Light" w:hAnsi="Abadi Extra Light"/>
          <w:color w:val="auto"/>
          <w:sz w:val="16"/>
          <w:szCs w:val="16"/>
        </w:rPr>
        <w:t>Fotograaf</w:t>
      </w:r>
      <w:r w:rsidR="00BD0591" w:rsidRPr="00216143">
        <w:rPr>
          <w:rFonts w:ascii="Abadi Extra Light" w:hAnsi="Abadi Extra Light"/>
          <w:color w:val="auto"/>
          <w:sz w:val="16"/>
          <w:szCs w:val="16"/>
        </w:rPr>
        <w:t xml:space="preserve"> in enigerlei mate het recht zou verliezen om in andere gevallen de stipte naleving van de bepalingen van deze voorwaarden te verlangen.</w:t>
      </w:r>
    </w:p>
    <w:p w14:paraId="335CB519" w14:textId="77777777" w:rsidR="00A45199" w:rsidRDefault="00A45199" w:rsidP="00642ECD">
      <w:pPr>
        <w:pStyle w:val="Contactgegevens"/>
        <w:rPr>
          <w:rFonts w:ascii="Abadi Extra Light" w:hAnsi="Abadi Extra Light"/>
          <w:b/>
          <w:color w:val="auto"/>
          <w:sz w:val="16"/>
          <w:szCs w:val="16"/>
          <w:u w:val="single"/>
        </w:rPr>
      </w:pPr>
    </w:p>
    <w:p w14:paraId="14FB905D" w14:textId="6716A648" w:rsidR="005A6C32" w:rsidRDefault="00216143"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 xml:space="preserve">Artikel 2: </w:t>
      </w:r>
      <w:r w:rsidR="005A6C32" w:rsidRPr="00642ECD">
        <w:rPr>
          <w:rFonts w:ascii="Abadi Extra Light" w:hAnsi="Abadi Extra Light"/>
          <w:b/>
          <w:color w:val="auto"/>
          <w:sz w:val="16"/>
          <w:szCs w:val="16"/>
          <w:u w:val="single"/>
        </w:rPr>
        <w:t xml:space="preserve">Gegevens </w:t>
      </w:r>
      <w:r w:rsidR="00A45199">
        <w:rPr>
          <w:rFonts w:ascii="Abadi Extra Light" w:hAnsi="Abadi Extra Light"/>
          <w:b/>
          <w:color w:val="auto"/>
          <w:sz w:val="16"/>
          <w:szCs w:val="16"/>
          <w:u w:val="single"/>
        </w:rPr>
        <w:t>Eenmanszaak</w:t>
      </w:r>
      <w:r w:rsidR="005A6C32" w:rsidRPr="00642ECD">
        <w:rPr>
          <w:rFonts w:ascii="Abadi Extra Light" w:hAnsi="Abadi Extra Light"/>
          <w:b/>
          <w:color w:val="auto"/>
          <w:sz w:val="16"/>
          <w:szCs w:val="16"/>
          <w:u w:val="single"/>
        </w:rPr>
        <w:t>:</w:t>
      </w:r>
    </w:p>
    <w:p w14:paraId="349764BC" w14:textId="2C29A4AE" w:rsidR="00A45199" w:rsidRDefault="00A45199" w:rsidP="00642ECD">
      <w:pPr>
        <w:pStyle w:val="Contactgegevens"/>
        <w:rPr>
          <w:rFonts w:ascii="Abadi Extra Light" w:hAnsi="Abadi Extra Light"/>
          <w:color w:val="auto"/>
          <w:sz w:val="16"/>
          <w:szCs w:val="16"/>
        </w:rPr>
      </w:pPr>
      <w:r>
        <w:rPr>
          <w:rFonts w:ascii="Abadi Extra Light" w:hAnsi="Abadi Extra Light"/>
          <w:color w:val="auto"/>
          <w:sz w:val="16"/>
          <w:szCs w:val="16"/>
        </w:rPr>
        <w:t>2.1</w:t>
      </w:r>
      <w:r w:rsidR="004B43B9">
        <w:rPr>
          <w:rFonts w:ascii="Abadi Extra Light" w:hAnsi="Abadi Extra Light"/>
          <w:color w:val="auto"/>
          <w:sz w:val="16"/>
          <w:szCs w:val="16"/>
        </w:rPr>
        <w:t>.</w:t>
      </w:r>
      <w:r>
        <w:rPr>
          <w:rFonts w:ascii="Abadi Extra Light" w:hAnsi="Abadi Extra Light"/>
          <w:color w:val="auto"/>
          <w:sz w:val="16"/>
          <w:szCs w:val="16"/>
        </w:rPr>
        <w:t xml:space="preserve">: </w:t>
      </w:r>
      <w:r w:rsidR="00216143">
        <w:rPr>
          <w:rFonts w:ascii="Abadi Extra Light" w:hAnsi="Abadi Extra Light"/>
          <w:color w:val="auto"/>
          <w:sz w:val="16"/>
          <w:szCs w:val="16"/>
        </w:rPr>
        <w:t>De eenmanszaak DoDiLa Foto’s is per 03 januari 2019 ingeschreven bij de Kamer van Koophandel, te Breda. Daarmee is het KvK-nummer</w:t>
      </w:r>
      <w:r w:rsidR="00727BFA">
        <w:rPr>
          <w:rFonts w:ascii="Abadi Extra Light" w:hAnsi="Abadi Extra Light"/>
          <w:color w:val="auto"/>
          <w:sz w:val="16"/>
          <w:szCs w:val="16"/>
        </w:rPr>
        <w:t xml:space="preserve">: 73578622 </w:t>
      </w:r>
      <w:r w:rsidR="00216143">
        <w:rPr>
          <w:rFonts w:ascii="Abadi Extra Light" w:hAnsi="Abadi Extra Light"/>
          <w:color w:val="auto"/>
          <w:sz w:val="16"/>
          <w:szCs w:val="16"/>
        </w:rPr>
        <w:t xml:space="preserve">verkregen. Tegelijk is bij de Belastingdienst het </w:t>
      </w:r>
      <w:r>
        <w:rPr>
          <w:rFonts w:ascii="Abadi Extra Light" w:hAnsi="Abadi Extra Light"/>
          <w:color w:val="auto"/>
          <w:sz w:val="16"/>
          <w:szCs w:val="16"/>
        </w:rPr>
        <w:t>BTW nummer</w:t>
      </w:r>
      <w:r w:rsidR="00727BFA">
        <w:rPr>
          <w:rFonts w:ascii="Abadi Extra Light" w:hAnsi="Abadi Extra Light"/>
          <w:color w:val="auto"/>
          <w:sz w:val="16"/>
          <w:szCs w:val="16"/>
        </w:rPr>
        <w:t xml:space="preserve">: 172008189B01 </w:t>
      </w:r>
      <w:r w:rsidR="00216143">
        <w:rPr>
          <w:rFonts w:ascii="Abadi Extra Light" w:hAnsi="Abadi Extra Light"/>
          <w:color w:val="auto"/>
          <w:sz w:val="16"/>
          <w:szCs w:val="16"/>
        </w:rPr>
        <w:t xml:space="preserve">verkregen. </w:t>
      </w:r>
    </w:p>
    <w:p w14:paraId="45ACAA38" w14:textId="6E94E42A" w:rsidR="00A45199" w:rsidRDefault="00A45199" w:rsidP="00642ECD">
      <w:pPr>
        <w:pStyle w:val="Contactgegevens"/>
        <w:rPr>
          <w:rFonts w:ascii="Abadi Extra Light" w:hAnsi="Abadi Extra Light"/>
          <w:color w:val="auto"/>
          <w:sz w:val="16"/>
          <w:szCs w:val="16"/>
        </w:rPr>
      </w:pPr>
      <w:r>
        <w:rPr>
          <w:rFonts w:ascii="Abadi Extra Light" w:hAnsi="Abadi Extra Light"/>
          <w:color w:val="auto"/>
          <w:sz w:val="16"/>
          <w:szCs w:val="16"/>
        </w:rPr>
        <w:t>2.2</w:t>
      </w:r>
      <w:r w:rsidR="004B43B9">
        <w:rPr>
          <w:rFonts w:ascii="Abadi Extra Light" w:hAnsi="Abadi Extra Light"/>
          <w:color w:val="auto"/>
          <w:sz w:val="16"/>
          <w:szCs w:val="16"/>
        </w:rPr>
        <w:t>.</w:t>
      </w:r>
      <w:r>
        <w:rPr>
          <w:rFonts w:ascii="Abadi Extra Light" w:hAnsi="Abadi Extra Light"/>
          <w:color w:val="auto"/>
          <w:sz w:val="16"/>
          <w:szCs w:val="16"/>
        </w:rPr>
        <w:t xml:space="preserve">: </w:t>
      </w:r>
      <w:r w:rsidR="00216143">
        <w:rPr>
          <w:rFonts w:ascii="Abadi Extra Light" w:hAnsi="Abadi Extra Light"/>
          <w:color w:val="auto"/>
          <w:sz w:val="16"/>
          <w:szCs w:val="16"/>
        </w:rPr>
        <w:t xml:space="preserve">DoDiLa Foto’s is gevestigd op het volgende postadres: Bosstraat 24, 4901EE, Oosterhout in Nederland. </w:t>
      </w:r>
    </w:p>
    <w:p w14:paraId="2630486F" w14:textId="233D343A" w:rsidR="00A45199" w:rsidRDefault="00A45199" w:rsidP="00642ECD">
      <w:pPr>
        <w:pStyle w:val="Contactgegevens"/>
        <w:rPr>
          <w:rFonts w:ascii="Abadi Extra Light" w:hAnsi="Abadi Extra Light"/>
          <w:color w:val="auto"/>
          <w:sz w:val="16"/>
          <w:szCs w:val="16"/>
        </w:rPr>
      </w:pPr>
      <w:r>
        <w:rPr>
          <w:rFonts w:ascii="Abadi Extra Light" w:hAnsi="Abadi Extra Light"/>
          <w:color w:val="auto"/>
          <w:sz w:val="16"/>
          <w:szCs w:val="16"/>
        </w:rPr>
        <w:t>2.3</w:t>
      </w:r>
      <w:r w:rsidR="004B43B9">
        <w:rPr>
          <w:rFonts w:ascii="Abadi Extra Light" w:hAnsi="Abadi Extra Light"/>
          <w:color w:val="auto"/>
          <w:sz w:val="16"/>
          <w:szCs w:val="16"/>
        </w:rPr>
        <w:t>.</w:t>
      </w:r>
      <w:r>
        <w:rPr>
          <w:rFonts w:ascii="Abadi Extra Light" w:hAnsi="Abadi Extra Light"/>
          <w:color w:val="auto"/>
          <w:sz w:val="16"/>
          <w:szCs w:val="16"/>
        </w:rPr>
        <w:t xml:space="preserve">: </w:t>
      </w:r>
      <w:r w:rsidR="00216143">
        <w:rPr>
          <w:rFonts w:ascii="Abadi Extra Light" w:hAnsi="Abadi Extra Light"/>
          <w:color w:val="auto"/>
          <w:sz w:val="16"/>
          <w:szCs w:val="16"/>
        </w:rPr>
        <w:t>DoDiLa Foto’s is de eenmanszaak van Ilona J.H.C. Lazaroms – van Ham, geboren te Oosterhout</w:t>
      </w:r>
      <w:r>
        <w:rPr>
          <w:rFonts w:ascii="Abadi Extra Light" w:hAnsi="Abadi Extra Light"/>
          <w:color w:val="auto"/>
          <w:sz w:val="16"/>
          <w:szCs w:val="16"/>
        </w:rPr>
        <w:t xml:space="preserve">, woonachtig op Bosstraat 24, 4901EE, Oosterhout in Nederland. </w:t>
      </w:r>
    </w:p>
    <w:p w14:paraId="5B00486B" w14:textId="75E9BE7A" w:rsidR="00A45199" w:rsidRDefault="00A45199" w:rsidP="00642ECD">
      <w:pPr>
        <w:pStyle w:val="Contactgegevens"/>
        <w:rPr>
          <w:rFonts w:ascii="Abadi Extra Light" w:hAnsi="Abadi Extra Light"/>
          <w:color w:val="auto"/>
          <w:sz w:val="16"/>
          <w:szCs w:val="16"/>
        </w:rPr>
      </w:pPr>
      <w:r>
        <w:rPr>
          <w:rFonts w:ascii="Abadi Extra Light" w:hAnsi="Abadi Extra Light"/>
          <w:color w:val="auto"/>
          <w:sz w:val="16"/>
          <w:szCs w:val="16"/>
        </w:rPr>
        <w:t>2.4</w:t>
      </w:r>
      <w:r w:rsidR="004B43B9">
        <w:rPr>
          <w:rFonts w:ascii="Abadi Extra Light" w:hAnsi="Abadi Extra Light"/>
          <w:color w:val="auto"/>
          <w:sz w:val="16"/>
          <w:szCs w:val="16"/>
        </w:rPr>
        <w:t>.</w:t>
      </w:r>
      <w:r>
        <w:rPr>
          <w:rFonts w:ascii="Abadi Extra Light" w:hAnsi="Abadi Extra Light"/>
          <w:color w:val="auto"/>
          <w:sz w:val="16"/>
          <w:szCs w:val="16"/>
        </w:rPr>
        <w:t xml:space="preserve">: DoDiLa Foto’s heeft het domeinnaam </w:t>
      </w:r>
      <w:hyperlink r:id="rId8" w:history="1">
        <w:r w:rsidRPr="00A45199">
          <w:rPr>
            <w:rStyle w:val="Hyperlink"/>
            <w:rFonts w:ascii="Abadi Extra Light" w:hAnsi="Abadi Extra Light"/>
            <w:color w:val="auto"/>
            <w:sz w:val="16"/>
            <w:szCs w:val="16"/>
            <w:u w:val="none"/>
          </w:rPr>
          <w:t>www.dodilafotos.nl</w:t>
        </w:r>
      </w:hyperlink>
      <w:r w:rsidRPr="00A45199">
        <w:rPr>
          <w:rFonts w:ascii="Abadi Extra Light" w:hAnsi="Abadi Extra Light"/>
          <w:color w:val="auto"/>
          <w:sz w:val="16"/>
          <w:szCs w:val="16"/>
        </w:rPr>
        <w:t xml:space="preserve"> en het emailadres: </w:t>
      </w:r>
      <w:hyperlink r:id="rId9" w:history="1">
        <w:r w:rsidRPr="00A45199">
          <w:rPr>
            <w:rStyle w:val="Hyperlink"/>
            <w:rFonts w:ascii="Abadi Extra Light" w:hAnsi="Abadi Extra Light"/>
            <w:color w:val="auto"/>
            <w:sz w:val="16"/>
            <w:szCs w:val="16"/>
            <w:u w:val="none"/>
          </w:rPr>
          <w:t>info@dodilafotos.nl</w:t>
        </w:r>
      </w:hyperlink>
      <w:r w:rsidRPr="00A45199">
        <w:rPr>
          <w:rFonts w:ascii="Abadi Extra Light" w:hAnsi="Abadi Extra Light"/>
          <w:color w:val="auto"/>
          <w:sz w:val="16"/>
          <w:szCs w:val="16"/>
        </w:rPr>
        <w:t xml:space="preserve"> </w:t>
      </w:r>
      <w:r>
        <w:rPr>
          <w:rFonts w:ascii="Abadi Extra Light" w:hAnsi="Abadi Extra Light"/>
          <w:color w:val="auto"/>
          <w:sz w:val="16"/>
          <w:szCs w:val="16"/>
        </w:rPr>
        <w:t xml:space="preserve">in bezit. </w:t>
      </w:r>
    </w:p>
    <w:p w14:paraId="0760E249" w14:textId="0946A30C" w:rsidR="00216143" w:rsidRPr="00216143" w:rsidRDefault="00A45199" w:rsidP="00642ECD">
      <w:pPr>
        <w:pStyle w:val="Contactgegevens"/>
        <w:rPr>
          <w:rFonts w:ascii="Abadi Extra Light" w:hAnsi="Abadi Extra Light"/>
          <w:color w:val="auto"/>
          <w:sz w:val="16"/>
          <w:szCs w:val="16"/>
        </w:rPr>
      </w:pPr>
      <w:r>
        <w:rPr>
          <w:rFonts w:ascii="Abadi Extra Light" w:hAnsi="Abadi Extra Light"/>
          <w:color w:val="auto"/>
          <w:sz w:val="16"/>
          <w:szCs w:val="16"/>
        </w:rPr>
        <w:t>2.5</w:t>
      </w:r>
      <w:r w:rsidR="004B43B9">
        <w:rPr>
          <w:rFonts w:ascii="Abadi Extra Light" w:hAnsi="Abadi Extra Light"/>
          <w:color w:val="auto"/>
          <w:sz w:val="16"/>
          <w:szCs w:val="16"/>
        </w:rPr>
        <w:t>.</w:t>
      </w:r>
      <w:r>
        <w:rPr>
          <w:rFonts w:ascii="Abadi Extra Light" w:hAnsi="Abadi Extra Light"/>
          <w:color w:val="auto"/>
          <w:sz w:val="16"/>
          <w:szCs w:val="16"/>
        </w:rPr>
        <w:t xml:space="preserve">: DoDiLa Foto’s is een onderneming die zich richt op het gebied van Fotografie en verzorgt onder andere foto-shoots op locatie. Fotograaf verzorgt foto-opdrachten voor particulieren en ondernemers / ondernemingen. </w:t>
      </w:r>
    </w:p>
    <w:p w14:paraId="35CED0E7" w14:textId="77777777" w:rsidR="001866D3" w:rsidRDefault="001866D3" w:rsidP="00642ECD">
      <w:pPr>
        <w:pStyle w:val="Contactgegevens"/>
        <w:rPr>
          <w:rFonts w:ascii="Abadi Extra Light" w:hAnsi="Abadi Extra Light"/>
          <w:b/>
          <w:color w:val="auto"/>
          <w:sz w:val="16"/>
          <w:szCs w:val="16"/>
          <w:u w:val="single"/>
        </w:rPr>
      </w:pPr>
    </w:p>
    <w:p w14:paraId="00C7C4CB" w14:textId="73F5447B" w:rsidR="00A45199" w:rsidRDefault="004B6E7E"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Artikel 3: Offertes, Aanbiedingen:</w:t>
      </w:r>
    </w:p>
    <w:p w14:paraId="23510657" w14:textId="1573F7F6" w:rsidR="004B6E7E" w:rsidRDefault="004B43B9"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3.1.: </w:t>
      </w:r>
      <w:r w:rsidR="004B6E7E">
        <w:rPr>
          <w:rFonts w:ascii="Abadi Extra Light" w:hAnsi="Abadi Extra Light"/>
          <w:color w:val="auto"/>
          <w:sz w:val="16"/>
          <w:szCs w:val="16"/>
        </w:rPr>
        <w:t xml:space="preserve">Alle offertes en aanbiedingen van Fotograaf zijn </w:t>
      </w:r>
      <w:r>
        <w:rPr>
          <w:rFonts w:ascii="Abadi Extra Light" w:hAnsi="Abadi Extra Light"/>
          <w:color w:val="auto"/>
          <w:sz w:val="16"/>
          <w:szCs w:val="16"/>
        </w:rPr>
        <w:t xml:space="preserve">geheel </w:t>
      </w:r>
      <w:r w:rsidR="004B6E7E">
        <w:rPr>
          <w:rFonts w:ascii="Abadi Extra Light" w:hAnsi="Abadi Extra Light"/>
          <w:color w:val="auto"/>
          <w:sz w:val="16"/>
          <w:szCs w:val="16"/>
        </w:rPr>
        <w:t xml:space="preserve">vrijblijvend, tenzij in een offerte een termijn voor aanvaarding is gesteld. Fotograaf kan niet aan zijn offertes of aanbiedingen worden gehouden indien de Klant redelijkerwijs kan begrijpen </w:t>
      </w:r>
      <w:r w:rsidR="00DE34AC">
        <w:rPr>
          <w:rFonts w:ascii="Abadi Extra Light" w:hAnsi="Abadi Extra Light"/>
          <w:color w:val="auto"/>
          <w:sz w:val="16"/>
          <w:szCs w:val="16"/>
        </w:rPr>
        <w:t>dat de offertes of aanbiedingen</w:t>
      </w:r>
      <w:r>
        <w:rPr>
          <w:rFonts w:ascii="Abadi Extra Light" w:hAnsi="Abadi Extra Light"/>
          <w:color w:val="auto"/>
          <w:sz w:val="16"/>
          <w:szCs w:val="16"/>
        </w:rPr>
        <w:t>, dan wel een onderdeel daarvan, een kennelijker vergissing of verschrijving is.</w:t>
      </w:r>
    </w:p>
    <w:p w14:paraId="423E95AE" w14:textId="54A9E5D5" w:rsidR="004B43B9" w:rsidRDefault="004B43B9"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3.2.: Offertes en aanbiedingen gelden niet automatisch voor toekomstige orders. </w:t>
      </w:r>
    </w:p>
    <w:p w14:paraId="26344CF4" w14:textId="77777777" w:rsidR="001866D3" w:rsidRDefault="001866D3" w:rsidP="00642ECD">
      <w:pPr>
        <w:pStyle w:val="Contactgegevens"/>
        <w:rPr>
          <w:rFonts w:ascii="Abadi Extra Light" w:hAnsi="Abadi Extra Light"/>
          <w:color w:val="auto"/>
          <w:sz w:val="16"/>
          <w:szCs w:val="16"/>
        </w:rPr>
      </w:pPr>
    </w:p>
    <w:p w14:paraId="1AC867E8" w14:textId="1270B449" w:rsidR="005A6C32" w:rsidRDefault="004B43B9"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 xml:space="preserve">Artikel 4: </w:t>
      </w:r>
      <w:r w:rsidR="005A6C32" w:rsidRPr="00642ECD">
        <w:rPr>
          <w:rFonts w:ascii="Abadi Extra Light" w:hAnsi="Abadi Extra Light"/>
          <w:b/>
          <w:color w:val="auto"/>
          <w:sz w:val="16"/>
          <w:szCs w:val="16"/>
          <w:u w:val="single"/>
        </w:rPr>
        <w:t>Facturen:</w:t>
      </w:r>
    </w:p>
    <w:p w14:paraId="5D83E5FB" w14:textId="5D8973E1" w:rsidR="004B43B9" w:rsidRDefault="004B43B9"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4.1.: Facturen die </w:t>
      </w:r>
      <w:r w:rsidR="00FC2815">
        <w:rPr>
          <w:rFonts w:ascii="Abadi Extra Light" w:hAnsi="Abadi Extra Light"/>
          <w:color w:val="auto"/>
          <w:sz w:val="16"/>
          <w:szCs w:val="16"/>
        </w:rPr>
        <w:t xml:space="preserve">de </w:t>
      </w:r>
      <w:r>
        <w:rPr>
          <w:rFonts w:ascii="Abadi Extra Light" w:hAnsi="Abadi Extra Light"/>
          <w:color w:val="auto"/>
          <w:sz w:val="16"/>
          <w:szCs w:val="16"/>
        </w:rPr>
        <w:t xml:space="preserve">Klant ontvangt, laat een overzicht zien met bedrijfsgegevens, een omschrijving van de geleverde diensten / producten, het totaalbedrag exclusief BTW, het BTW bedrag, het totaalbedrag inclusief BTW en het verzoek tot betaling met </w:t>
      </w:r>
      <w:r w:rsidR="00727BFA">
        <w:rPr>
          <w:rFonts w:ascii="Abadi Extra Light" w:hAnsi="Abadi Extra Light"/>
          <w:color w:val="auto"/>
          <w:sz w:val="16"/>
          <w:szCs w:val="16"/>
        </w:rPr>
        <w:t xml:space="preserve">de </w:t>
      </w:r>
      <w:r>
        <w:rPr>
          <w:rFonts w:ascii="Abadi Extra Light" w:hAnsi="Abadi Extra Light"/>
          <w:color w:val="auto"/>
          <w:sz w:val="16"/>
          <w:szCs w:val="16"/>
        </w:rPr>
        <w:t xml:space="preserve">daarbij betalingsgegevens en de betalingstermijn. Als er een aanbetaling heeft plaatsgevonden, zal het bedrag en de datum ook vermeld staan op de factuur, onder het kopje ‘Aanbetaling’. Als het gehele totaalbedrag is voldaan voordat er een factuur is verstuurd, zal dit ook vermeld worden op de factuur die </w:t>
      </w:r>
      <w:r w:rsidR="00FC2815">
        <w:rPr>
          <w:rFonts w:ascii="Abadi Extra Light" w:hAnsi="Abadi Extra Light"/>
          <w:color w:val="auto"/>
          <w:sz w:val="16"/>
          <w:szCs w:val="16"/>
        </w:rPr>
        <w:t xml:space="preserve">de </w:t>
      </w:r>
      <w:r>
        <w:rPr>
          <w:rFonts w:ascii="Abadi Extra Light" w:hAnsi="Abadi Extra Light"/>
          <w:color w:val="auto"/>
          <w:sz w:val="16"/>
          <w:szCs w:val="16"/>
        </w:rPr>
        <w:t xml:space="preserve">Klant </w:t>
      </w:r>
      <w:r w:rsidR="00727BFA">
        <w:rPr>
          <w:rFonts w:ascii="Abadi Extra Light" w:hAnsi="Abadi Extra Light"/>
          <w:color w:val="auto"/>
          <w:sz w:val="16"/>
          <w:szCs w:val="16"/>
        </w:rPr>
        <w:t xml:space="preserve">nadien </w:t>
      </w:r>
      <w:r>
        <w:rPr>
          <w:rFonts w:ascii="Abadi Extra Light" w:hAnsi="Abadi Extra Light"/>
          <w:color w:val="auto"/>
          <w:sz w:val="16"/>
          <w:szCs w:val="16"/>
        </w:rPr>
        <w:t>ontvangt.</w:t>
      </w:r>
    </w:p>
    <w:p w14:paraId="4F7219F3" w14:textId="6BCD14F8" w:rsidR="003529C0" w:rsidRDefault="00FC2815"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4.2.: </w:t>
      </w:r>
      <w:r w:rsidR="003529C0">
        <w:rPr>
          <w:rFonts w:ascii="Abadi Extra Light" w:hAnsi="Abadi Extra Light"/>
          <w:color w:val="auto"/>
          <w:sz w:val="16"/>
          <w:szCs w:val="16"/>
        </w:rPr>
        <w:t>Klant controleert de factuur op onjuistheden. Als deze zijn geconstateerd, dient Klant deze zo snel mogelijk, door te geven aan Fotograaf. Bij herkenning van de fout(en) door de Fotograaf, zal Fotograaf een nieuwe, verbeterde versie van de factuur versturen naar Klant.</w:t>
      </w:r>
    </w:p>
    <w:p w14:paraId="6052BFD9" w14:textId="1C631792" w:rsidR="00FC2815" w:rsidRDefault="00FC2815" w:rsidP="00642ECD">
      <w:pPr>
        <w:pStyle w:val="Contactgegevens"/>
        <w:rPr>
          <w:rFonts w:ascii="Abadi Extra Light" w:hAnsi="Abadi Extra Light"/>
          <w:color w:val="auto"/>
          <w:sz w:val="16"/>
          <w:szCs w:val="16"/>
        </w:rPr>
      </w:pPr>
      <w:r>
        <w:rPr>
          <w:rFonts w:ascii="Abadi Extra Light" w:hAnsi="Abadi Extra Light"/>
          <w:color w:val="auto"/>
          <w:sz w:val="16"/>
          <w:szCs w:val="16"/>
        </w:rPr>
        <w:t>4.</w:t>
      </w:r>
      <w:r w:rsidR="003529C0">
        <w:rPr>
          <w:rFonts w:ascii="Abadi Extra Light" w:hAnsi="Abadi Extra Light"/>
          <w:color w:val="auto"/>
          <w:sz w:val="16"/>
          <w:szCs w:val="16"/>
        </w:rPr>
        <w:t>3</w:t>
      </w:r>
      <w:r>
        <w:rPr>
          <w:rFonts w:ascii="Abadi Extra Light" w:hAnsi="Abadi Extra Light"/>
          <w:color w:val="auto"/>
          <w:sz w:val="16"/>
          <w:szCs w:val="16"/>
        </w:rPr>
        <w:t>.: Op de factuur word een verwijzing vermeld naar de Algemene Voorwaarden. Met deze verwijzing, gaat Klant akkoord met de</w:t>
      </w:r>
      <w:r w:rsidR="00727BFA">
        <w:rPr>
          <w:rFonts w:ascii="Abadi Extra Light" w:hAnsi="Abadi Extra Light"/>
          <w:color w:val="auto"/>
          <w:sz w:val="16"/>
          <w:szCs w:val="16"/>
        </w:rPr>
        <w:t>ze</w:t>
      </w:r>
      <w:r>
        <w:rPr>
          <w:rFonts w:ascii="Abadi Extra Light" w:hAnsi="Abadi Extra Light"/>
          <w:color w:val="auto"/>
          <w:sz w:val="16"/>
          <w:szCs w:val="16"/>
        </w:rPr>
        <w:t xml:space="preserve"> Algemene Voorwaarden.</w:t>
      </w:r>
    </w:p>
    <w:p w14:paraId="408B573D" w14:textId="3AD39979" w:rsidR="00642ECD" w:rsidRPr="00B87ACF" w:rsidRDefault="00FD3A46" w:rsidP="00642ECD">
      <w:pPr>
        <w:pStyle w:val="Contactgegevens"/>
        <w:rPr>
          <w:rFonts w:ascii="Abadi Extra Light" w:hAnsi="Abadi Extra Light"/>
          <w:color w:val="auto"/>
          <w:sz w:val="16"/>
          <w:szCs w:val="16"/>
        </w:rPr>
      </w:pPr>
      <w:r>
        <w:rPr>
          <w:rFonts w:ascii="Abadi Extra Light" w:hAnsi="Abadi Extra Light"/>
          <w:color w:val="auto"/>
          <w:sz w:val="16"/>
          <w:szCs w:val="16"/>
        </w:rPr>
        <w:t>4.4.: Ingeleverde Kortingsbonnen, Cadeaubonnen</w:t>
      </w:r>
      <w:r w:rsidR="00727BFA">
        <w:rPr>
          <w:rFonts w:ascii="Abadi Extra Light" w:hAnsi="Abadi Extra Light"/>
          <w:color w:val="auto"/>
          <w:sz w:val="16"/>
          <w:szCs w:val="16"/>
        </w:rPr>
        <w:t xml:space="preserve">, </w:t>
      </w:r>
      <w:r>
        <w:rPr>
          <w:rFonts w:ascii="Abadi Extra Light" w:hAnsi="Abadi Extra Light"/>
          <w:color w:val="auto"/>
          <w:sz w:val="16"/>
          <w:szCs w:val="16"/>
        </w:rPr>
        <w:t>Spaarkaarten</w:t>
      </w:r>
      <w:r w:rsidR="00727BFA">
        <w:rPr>
          <w:rFonts w:ascii="Abadi Extra Light" w:hAnsi="Abadi Extra Light"/>
          <w:color w:val="auto"/>
          <w:sz w:val="16"/>
          <w:szCs w:val="16"/>
        </w:rPr>
        <w:t xml:space="preserve"> of eventuele kortingstarieven </w:t>
      </w:r>
      <w:r>
        <w:rPr>
          <w:rFonts w:ascii="Abadi Extra Light" w:hAnsi="Abadi Extra Light"/>
          <w:color w:val="auto"/>
          <w:sz w:val="16"/>
          <w:szCs w:val="16"/>
        </w:rPr>
        <w:t>, staan vermeld op de factuur, met het daarbij behorende geldbedrag</w:t>
      </w:r>
      <w:r w:rsidR="00727BFA">
        <w:rPr>
          <w:rFonts w:ascii="Abadi Extra Light" w:hAnsi="Abadi Extra Light"/>
          <w:color w:val="auto"/>
          <w:sz w:val="16"/>
          <w:szCs w:val="16"/>
        </w:rPr>
        <w:t xml:space="preserve"> wat in mindering is gebracht.</w:t>
      </w:r>
    </w:p>
    <w:p w14:paraId="1C2945D7" w14:textId="77777777" w:rsidR="001866D3" w:rsidRPr="00642ECD" w:rsidRDefault="001866D3" w:rsidP="00642ECD">
      <w:pPr>
        <w:pStyle w:val="Contactgegevens"/>
        <w:rPr>
          <w:rFonts w:ascii="Abadi Extra Light" w:hAnsi="Abadi Extra Light"/>
          <w:b/>
          <w:color w:val="auto"/>
          <w:sz w:val="16"/>
          <w:szCs w:val="16"/>
          <w:u w:val="single"/>
        </w:rPr>
      </w:pPr>
    </w:p>
    <w:p w14:paraId="788DDF89" w14:textId="5C30A846" w:rsidR="005A6C32" w:rsidRDefault="00FC2815"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 xml:space="preserve">Artikel 5: </w:t>
      </w:r>
      <w:r w:rsidR="005A6C32" w:rsidRPr="00642ECD">
        <w:rPr>
          <w:rFonts w:ascii="Abadi Extra Light" w:hAnsi="Abadi Extra Light"/>
          <w:b/>
          <w:color w:val="auto"/>
          <w:sz w:val="16"/>
          <w:szCs w:val="16"/>
          <w:u w:val="single"/>
        </w:rPr>
        <w:t>Eigendom Foto’s en Auteursrecht:</w:t>
      </w:r>
    </w:p>
    <w:p w14:paraId="48B2E8BD" w14:textId="3F1F00C5" w:rsidR="00FC2815" w:rsidRDefault="00FC2815"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5.1.: Foto’s zijn </w:t>
      </w:r>
      <w:r w:rsidR="008F6B33">
        <w:rPr>
          <w:rFonts w:ascii="Abadi Extra Light" w:hAnsi="Abadi Extra Light"/>
          <w:color w:val="auto"/>
          <w:sz w:val="16"/>
          <w:szCs w:val="16"/>
        </w:rPr>
        <w:t xml:space="preserve">ten alle tijden </w:t>
      </w:r>
      <w:r>
        <w:rPr>
          <w:rFonts w:ascii="Abadi Extra Light" w:hAnsi="Abadi Extra Light"/>
          <w:color w:val="auto"/>
          <w:sz w:val="16"/>
          <w:szCs w:val="16"/>
        </w:rPr>
        <w:t>eigendom van de Fotograaf.</w:t>
      </w:r>
      <w:r w:rsidR="008F6B33">
        <w:rPr>
          <w:rFonts w:ascii="Abadi Extra Light" w:hAnsi="Abadi Extra Light"/>
          <w:color w:val="auto"/>
          <w:sz w:val="16"/>
          <w:szCs w:val="16"/>
        </w:rPr>
        <w:t xml:space="preserve"> Fotograaf mag deze gebruiken voor promotiedoeleinden, zoals website, </w:t>
      </w:r>
      <w:r w:rsidR="00727BFA">
        <w:rPr>
          <w:rFonts w:ascii="Abadi Extra Light" w:hAnsi="Abadi Extra Light"/>
          <w:color w:val="auto"/>
          <w:sz w:val="16"/>
          <w:szCs w:val="16"/>
        </w:rPr>
        <w:t>S</w:t>
      </w:r>
      <w:r w:rsidR="008F6B33">
        <w:rPr>
          <w:rFonts w:ascii="Abadi Extra Light" w:hAnsi="Abadi Extra Light"/>
          <w:color w:val="auto"/>
          <w:sz w:val="16"/>
          <w:szCs w:val="16"/>
        </w:rPr>
        <w:t xml:space="preserve">ocial </w:t>
      </w:r>
      <w:r w:rsidR="00727BFA">
        <w:rPr>
          <w:rFonts w:ascii="Abadi Extra Light" w:hAnsi="Abadi Extra Light"/>
          <w:color w:val="auto"/>
          <w:sz w:val="16"/>
          <w:szCs w:val="16"/>
        </w:rPr>
        <w:t>M</w:t>
      </w:r>
      <w:r w:rsidR="008F6B33">
        <w:rPr>
          <w:rFonts w:ascii="Abadi Extra Light" w:hAnsi="Abadi Extra Light"/>
          <w:color w:val="auto"/>
          <w:sz w:val="16"/>
          <w:szCs w:val="16"/>
        </w:rPr>
        <w:t>edia, portfolio etc. Indien Klant aangeeft dit niet te willen, zal dit niet gebeuren.</w:t>
      </w:r>
    </w:p>
    <w:p w14:paraId="12768A7F" w14:textId="68ABEE52" w:rsidR="008F6B33" w:rsidRDefault="00FC2815" w:rsidP="00642ECD">
      <w:pPr>
        <w:pStyle w:val="Contactgegevens"/>
        <w:rPr>
          <w:rFonts w:ascii="Abadi Extra Light" w:hAnsi="Abadi Extra Light"/>
          <w:color w:val="auto"/>
          <w:sz w:val="16"/>
          <w:szCs w:val="16"/>
        </w:rPr>
      </w:pPr>
      <w:r>
        <w:rPr>
          <w:rFonts w:ascii="Abadi Extra Light" w:hAnsi="Abadi Extra Light"/>
          <w:color w:val="auto"/>
          <w:sz w:val="16"/>
          <w:szCs w:val="16"/>
        </w:rPr>
        <w:t>5.2.: Foto’s die zijn opgeleverd aan Klant, zijn met zorg en precisie geselecteerd en na</w:t>
      </w:r>
      <w:r w:rsidR="008F6B33">
        <w:rPr>
          <w:rFonts w:ascii="Abadi Extra Light" w:hAnsi="Abadi Extra Light"/>
          <w:color w:val="auto"/>
          <w:sz w:val="16"/>
          <w:szCs w:val="16"/>
        </w:rPr>
        <w:t xml:space="preserve"> </w:t>
      </w:r>
      <w:r>
        <w:rPr>
          <w:rFonts w:ascii="Abadi Extra Light" w:hAnsi="Abadi Extra Light"/>
          <w:color w:val="auto"/>
          <w:sz w:val="16"/>
          <w:szCs w:val="16"/>
        </w:rPr>
        <w:t>bewerkt. Fotograaf heeft de voorkeur dat de opgeleverde foto’s niet door Klant</w:t>
      </w:r>
      <w:r w:rsidR="008F6B33">
        <w:rPr>
          <w:rFonts w:ascii="Abadi Extra Light" w:hAnsi="Abadi Extra Light"/>
          <w:color w:val="auto"/>
          <w:sz w:val="16"/>
          <w:szCs w:val="16"/>
        </w:rPr>
        <w:t xml:space="preserve"> opnieuw of extra</w:t>
      </w:r>
      <w:r>
        <w:rPr>
          <w:rFonts w:ascii="Abadi Extra Light" w:hAnsi="Abadi Extra Light"/>
          <w:color w:val="auto"/>
          <w:sz w:val="16"/>
          <w:szCs w:val="16"/>
        </w:rPr>
        <w:t xml:space="preserve"> worden bewerkt en </w:t>
      </w:r>
      <w:r w:rsidR="008F6B33">
        <w:rPr>
          <w:rFonts w:ascii="Abadi Extra Light" w:hAnsi="Abadi Extra Light"/>
          <w:color w:val="auto"/>
          <w:sz w:val="16"/>
          <w:szCs w:val="16"/>
        </w:rPr>
        <w:t xml:space="preserve">daarna </w:t>
      </w:r>
      <w:r>
        <w:rPr>
          <w:rFonts w:ascii="Abadi Extra Light" w:hAnsi="Abadi Extra Light"/>
          <w:color w:val="auto"/>
          <w:sz w:val="16"/>
          <w:szCs w:val="16"/>
        </w:rPr>
        <w:t xml:space="preserve">geplaatst worden op social media. </w:t>
      </w:r>
    </w:p>
    <w:p w14:paraId="35190D04" w14:textId="77777777" w:rsidR="001866D3" w:rsidRDefault="001866D3" w:rsidP="00642ECD">
      <w:pPr>
        <w:pStyle w:val="Contactgegevens"/>
        <w:rPr>
          <w:rFonts w:ascii="Abadi Extra Light" w:hAnsi="Abadi Extra Light"/>
          <w:b/>
          <w:color w:val="auto"/>
          <w:sz w:val="16"/>
          <w:szCs w:val="16"/>
          <w:u w:val="single"/>
        </w:rPr>
      </w:pPr>
    </w:p>
    <w:p w14:paraId="0563E41E" w14:textId="0D1A8A93" w:rsidR="008F6B33" w:rsidRDefault="008F6B33"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Artikel 6: Privacy:</w:t>
      </w:r>
    </w:p>
    <w:p w14:paraId="120D1F22" w14:textId="62B3852E" w:rsidR="008F6B33" w:rsidRPr="00B87ACF"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6.1.: Fotograaf zal in geen enkel geval persoonlijke gegevens van Klant doorgeven aan derden of openbaar maken.</w:t>
      </w:r>
    </w:p>
    <w:p w14:paraId="40735E4D" w14:textId="77777777" w:rsidR="00727BFA" w:rsidRPr="00642ECD" w:rsidRDefault="00727BFA" w:rsidP="00642ECD">
      <w:pPr>
        <w:pStyle w:val="Contactgegevens"/>
        <w:rPr>
          <w:rFonts w:ascii="Abadi Extra Light" w:hAnsi="Abadi Extra Light"/>
          <w:b/>
          <w:color w:val="auto"/>
          <w:sz w:val="16"/>
          <w:szCs w:val="16"/>
          <w:u w:val="single"/>
        </w:rPr>
      </w:pPr>
    </w:p>
    <w:p w14:paraId="2BF3E07E" w14:textId="31676754" w:rsidR="005A6C32" w:rsidRDefault="00FC2815"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 xml:space="preserve">Artikel </w:t>
      </w:r>
      <w:r w:rsidR="0077434D">
        <w:rPr>
          <w:rFonts w:ascii="Abadi Extra Light" w:hAnsi="Abadi Extra Light"/>
          <w:b/>
          <w:color w:val="auto"/>
          <w:sz w:val="16"/>
          <w:szCs w:val="16"/>
          <w:u w:val="single"/>
        </w:rPr>
        <w:t>7</w:t>
      </w:r>
      <w:r>
        <w:rPr>
          <w:rFonts w:ascii="Abadi Extra Light" w:hAnsi="Abadi Extra Light"/>
          <w:b/>
          <w:color w:val="auto"/>
          <w:sz w:val="16"/>
          <w:szCs w:val="16"/>
          <w:u w:val="single"/>
        </w:rPr>
        <w:t xml:space="preserve">: </w:t>
      </w:r>
      <w:r w:rsidR="005A6C32" w:rsidRPr="00642ECD">
        <w:rPr>
          <w:rFonts w:ascii="Abadi Extra Light" w:hAnsi="Abadi Extra Light"/>
          <w:b/>
          <w:color w:val="auto"/>
          <w:sz w:val="16"/>
          <w:szCs w:val="16"/>
          <w:u w:val="single"/>
        </w:rPr>
        <w:t>Betaling:</w:t>
      </w:r>
    </w:p>
    <w:p w14:paraId="4562F54D" w14:textId="335E4D4D" w:rsidR="00642ECD"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7</w:t>
      </w:r>
      <w:r w:rsidR="003529C0">
        <w:rPr>
          <w:rFonts w:ascii="Abadi Extra Light" w:hAnsi="Abadi Extra Light"/>
          <w:color w:val="auto"/>
          <w:sz w:val="16"/>
          <w:szCs w:val="16"/>
        </w:rPr>
        <w:t>.1.: Fotograaf hanteert vaste prijzen voor standaard foto-opdrachten. Indien de foto-opdracht afwijkt van standaard, zal Fotograaf een offerte maken en versturen naar Klant met daarin omschreven wat de foto-opdracht inhoudt en de prijzen. Wil Klant akkoord gaan met deze offerte, dient dit schriftelijk te gebeuren, beide partijen gaan dan akkoord.</w:t>
      </w:r>
    </w:p>
    <w:p w14:paraId="20EA75EC" w14:textId="730B0489" w:rsidR="00360DE8"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7</w:t>
      </w:r>
      <w:r w:rsidR="00360DE8">
        <w:rPr>
          <w:rFonts w:ascii="Abadi Extra Light" w:hAnsi="Abadi Extra Light"/>
          <w:color w:val="auto"/>
          <w:sz w:val="16"/>
          <w:szCs w:val="16"/>
        </w:rPr>
        <w:t>.2.: Voor oplevering van de foto’s, dient Klant de betaling te</w:t>
      </w:r>
      <w:r w:rsidR="00AB456A">
        <w:rPr>
          <w:rFonts w:ascii="Abadi Extra Light" w:hAnsi="Abadi Extra Light"/>
          <w:color w:val="auto"/>
          <w:sz w:val="16"/>
          <w:szCs w:val="16"/>
        </w:rPr>
        <w:t xml:space="preserve"> hebben</w:t>
      </w:r>
      <w:r w:rsidR="00360DE8">
        <w:rPr>
          <w:rFonts w:ascii="Abadi Extra Light" w:hAnsi="Abadi Extra Light"/>
          <w:color w:val="auto"/>
          <w:sz w:val="16"/>
          <w:szCs w:val="16"/>
        </w:rPr>
        <w:t xml:space="preserve"> voldaan. Zonder betaling zullen foto’s n</w:t>
      </w:r>
      <w:r w:rsidR="00AE42C0">
        <w:rPr>
          <w:rFonts w:ascii="Abadi Extra Light" w:hAnsi="Abadi Extra Light"/>
          <w:color w:val="auto"/>
          <w:sz w:val="16"/>
          <w:szCs w:val="16"/>
        </w:rPr>
        <w:t>iet</w:t>
      </w:r>
      <w:r w:rsidR="00360DE8">
        <w:rPr>
          <w:rFonts w:ascii="Abadi Extra Light" w:hAnsi="Abadi Extra Light"/>
          <w:color w:val="auto"/>
          <w:sz w:val="16"/>
          <w:szCs w:val="16"/>
        </w:rPr>
        <w:t xml:space="preserve"> worden opgeleverd aan Klant.</w:t>
      </w:r>
    </w:p>
    <w:p w14:paraId="4C8FED3A" w14:textId="61D3737A" w:rsidR="00AE42C0"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7</w:t>
      </w:r>
      <w:r w:rsidR="00AE42C0">
        <w:rPr>
          <w:rFonts w:ascii="Abadi Extra Light" w:hAnsi="Abadi Extra Light"/>
          <w:color w:val="auto"/>
          <w:sz w:val="16"/>
          <w:szCs w:val="16"/>
        </w:rPr>
        <w:t>.</w:t>
      </w:r>
      <w:r w:rsidR="00AB456A">
        <w:rPr>
          <w:rFonts w:ascii="Abadi Extra Light" w:hAnsi="Abadi Extra Light"/>
          <w:color w:val="auto"/>
          <w:sz w:val="16"/>
          <w:szCs w:val="16"/>
        </w:rPr>
        <w:t>3</w:t>
      </w:r>
      <w:r w:rsidR="00AE42C0">
        <w:rPr>
          <w:rFonts w:ascii="Abadi Extra Light" w:hAnsi="Abadi Extra Light"/>
          <w:color w:val="auto"/>
          <w:sz w:val="16"/>
          <w:szCs w:val="16"/>
        </w:rPr>
        <w:t>.: Betaling voor een cadeaubon dient te voldaan zijn, voor overhandiging van de cadeaubon.</w:t>
      </w:r>
    </w:p>
    <w:p w14:paraId="2EF0E979" w14:textId="4D602FCC" w:rsidR="007134CD" w:rsidRPr="00FC2815"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7</w:t>
      </w:r>
      <w:r w:rsidR="007134CD">
        <w:rPr>
          <w:rFonts w:ascii="Abadi Extra Light" w:hAnsi="Abadi Extra Light"/>
          <w:color w:val="auto"/>
          <w:sz w:val="16"/>
          <w:szCs w:val="16"/>
        </w:rPr>
        <w:t>.</w:t>
      </w:r>
      <w:r w:rsidR="00AB456A">
        <w:rPr>
          <w:rFonts w:ascii="Abadi Extra Light" w:hAnsi="Abadi Extra Light"/>
          <w:color w:val="auto"/>
          <w:sz w:val="16"/>
          <w:szCs w:val="16"/>
        </w:rPr>
        <w:t>4</w:t>
      </w:r>
      <w:r w:rsidR="007134CD">
        <w:rPr>
          <w:rFonts w:ascii="Abadi Extra Light" w:hAnsi="Abadi Extra Light"/>
          <w:color w:val="auto"/>
          <w:sz w:val="16"/>
          <w:szCs w:val="16"/>
        </w:rPr>
        <w:t xml:space="preserve">.: </w:t>
      </w:r>
      <w:r w:rsidR="007134CD" w:rsidRPr="007134CD">
        <w:rPr>
          <w:rFonts w:ascii="Abadi Extra Light" w:hAnsi="Abadi Extra Light"/>
          <w:color w:val="auto"/>
          <w:sz w:val="16"/>
          <w:szCs w:val="16"/>
        </w:rPr>
        <w:t>Aanbetaling is in sommige foto-opdrachten mogelijk en/of noodzakelijk</w:t>
      </w:r>
      <w:r w:rsidR="007134CD">
        <w:rPr>
          <w:rFonts w:ascii="Abadi Extra Light" w:hAnsi="Abadi Extra Light"/>
          <w:color w:val="auto"/>
          <w:sz w:val="16"/>
          <w:szCs w:val="16"/>
        </w:rPr>
        <w:t>, dit in overleg tussen Fotograaf en Klant. Bij verzuim is restitutie van een aanbetaling niet mogelijk.</w:t>
      </w:r>
    </w:p>
    <w:p w14:paraId="2023195C" w14:textId="425001E3" w:rsidR="00FC2815" w:rsidRDefault="00FC2815" w:rsidP="00642ECD">
      <w:pPr>
        <w:pStyle w:val="Contactgegevens"/>
        <w:rPr>
          <w:rFonts w:ascii="Abadi Extra Light" w:hAnsi="Abadi Extra Light"/>
          <w:b/>
          <w:color w:val="auto"/>
          <w:sz w:val="16"/>
          <w:szCs w:val="16"/>
          <w:u w:val="single"/>
        </w:rPr>
      </w:pPr>
    </w:p>
    <w:p w14:paraId="126532B1" w14:textId="77777777" w:rsidR="001866D3" w:rsidRPr="00642ECD" w:rsidRDefault="001866D3" w:rsidP="00642ECD">
      <w:pPr>
        <w:pStyle w:val="Contactgegevens"/>
        <w:rPr>
          <w:rFonts w:ascii="Abadi Extra Light" w:hAnsi="Abadi Extra Light"/>
          <w:b/>
          <w:color w:val="auto"/>
          <w:sz w:val="16"/>
          <w:szCs w:val="16"/>
          <w:u w:val="single"/>
        </w:rPr>
      </w:pPr>
    </w:p>
    <w:p w14:paraId="4CF1F3A6" w14:textId="235E2D54" w:rsidR="005A6C32" w:rsidRDefault="00873BAE"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 xml:space="preserve">Artikel </w:t>
      </w:r>
      <w:r w:rsidR="0077434D">
        <w:rPr>
          <w:rFonts w:ascii="Abadi Extra Light" w:hAnsi="Abadi Extra Light"/>
          <w:b/>
          <w:color w:val="auto"/>
          <w:sz w:val="16"/>
          <w:szCs w:val="16"/>
          <w:u w:val="single"/>
        </w:rPr>
        <w:t>8</w:t>
      </w:r>
      <w:r>
        <w:rPr>
          <w:rFonts w:ascii="Abadi Extra Light" w:hAnsi="Abadi Extra Light"/>
          <w:b/>
          <w:color w:val="auto"/>
          <w:sz w:val="16"/>
          <w:szCs w:val="16"/>
          <w:u w:val="single"/>
        </w:rPr>
        <w:t xml:space="preserve">: </w:t>
      </w:r>
      <w:r w:rsidR="005A6C32" w:rsidRPr="00642ECD">
        <w:rPr>
          <w:rFonts w:ascii="Abadi Extra Light" w:hAnsi="Abadi Extra Light"/>
          <w:b/>
          <w:color w:val="auto"/>
          <w:sz w:val="16"/>
          <w:szCs w:val="16"/>
          <w:u w:val="single"/>
        </w:rPr>
        <w:t>Annulering en Verzuim</w:t>
      </w:r>
      <w:r w:rsidR="00D0706B">
        <w:rPr>
          <w:rFonts w:ascii="Abadi Extra Light" w:hAnsi="Abadi Extra Light"/>
          <w:b/>
          <w:color w:val="auto"/>
          <w:sz w:val="16"/>
          <w:szCs w:val="16"/>
          <w:u w:val="single"/>
        </w:rPr>
        <w:t xml:space="preserve"> Foto-Opdrachten</w:t>
      </w:r>
      <w:r w:rsidR="005A6C32" w:rsidRPr="00642ECD">
        <w:rPr>
          <w:rFonts w:ascii="Abadi Extra Light" w:hAnsi="Abadi Extra Light"/>
          <w:b/>
          <w:color w:val="auto"/>
          <w:sz w:val="16"/>
          <w:szCs w:val="16"/>
          <w:u w:val="single"/>
        </w:rPr>
        <w:t>:</w:t>
      </w:r>
    </w:p>
    <w:p w14:paraId="7E85D39C" w14:textId="4F429986" w:rsidR="008F6B33" w:rsidRPr="003948EC" w:rsidRDefault="0077434D" w:rsidP="00642ECD">
      <w:pPr>
        <w:pStyle w:val="Contactgegevens"/>
        <w:rPr>
          <w:rFonts w:ascii="Abadi Extra Light" w:hAnsi="Abadi Extra Light"/>
          <w:color w:val="auto"/>
          <w:sz w:val="16"/>
          <w:szCs w:val="16"/>
        </w:rPr>
      </w:pPr>
      <w:r w:rsidRPr="003948EC">
        <w:rPr>
          <w:rFonts w:ascii="Abadi Extra Light" w:hAnsi="Abadi Extra Light"/>
          <w:color w:val="auto"/>
          <w:sz w:val="16"/>
          <w:szCs w:val="16"/>
        </w:rPr>
        <w:t>8</w:t>
      </w:r>
      <w:r w:rsidR="00873BAE" w:rsidRPr="003948EC">
        <w:rPr>
          <w:rFonts w:ascii="Abadi Extra Light" w:hAnsi="Abadi Extra Light"/>
          <w:color w:val="auto"/>
          <w:sz w:val="16"/>
          <w:szCs w:val="16"/>
        </w:rPr>
        <w:t xml:space="preserve">.1.: Annulering is kosteloos mogelijk tot </w:t>
      </w:r>
      <w:r w:rsidR="00AB456A" w:rsidRPr="003948EC">
        <w:rPr>
          <w:rFonts w:ascii="Abadi Extra Light" w:hAnsi="Abadi Extra Light"/>
          <w:color w:val="auto"/>
          <w:sz w:val="16"/>
          <w:szCs w:val="16"/>
        </w:rPr>
        <w:t>12</w:t>
      </w:r>
      <w:r w:rsidR="00873BAE" w:rsidRPr="003948EC">
        <w:rPr>
          <w:rFonts w:ascii="Abadi Extra Light" w:hAnsi="Abadi Extra Light"/>
          <w:color w:val="auto"/>
          <w:sz w:val="16"/>
          <w:szCs w:val="16"/>
        </w:rPr>
        <w:t xml:space="preserve"> uur voor afgesproken datum en tijd. Klant dient schriftelijk of telefonisch </w:t>
      </w:r>
      <w:r w:rsidR="00AB456A" w:rsidRPr="003948EC">
        <w:rPr>
          <w:rFonts w:ascii="Abadi Extra Light" w:hAnsi="Abadi Extra Light"/>
          <w:color w:val="auto"/>
          <w:sz w:val="16"/>
          <w:szCs w:val="16"/>
        </w:rPr>
        <w:t xml:space="preserve">hierover contact op te nemen met </w:t>
      </w:r>
      <w:r w:rsidR="00873BAE" w:rsidRPr="003948EC">
        <w:rPr>
          <w:rFonts w:ascii="Abadi Extra Light" w:hAnsi="Abadi Extra Light"/>
          <w:color w:val="auto"/>
          <w:sz w:val="16"/>
          <w:szCs w:val="16"/>
        </w:rPr>
        <w:t xml:space="preserve">Fotograaf. Fotograaf dient </w:t>
      </w:r>
      <w:r w:rsidR="00AB456A" w:rsidRPr="003948EC">
        <w:rPr>
          <w:rFonts w:ascii="Abadi Extra Light" w:hAnsi="Abadi Extra Light"/>
          <w:color w:val="auto"/>
          <w:sz w:val="16"/>
          <w:szCs w:val="16"/>
        </w:rPr>
        <w:t xml:space="preserve">een </w:t>
      </w:r>
      <w:r w:rsidR="00873BAE" w:rsidRPr="003948EC">
        <w:rPr>
          <w:rFonts w:ascii="Abadi Extra Light" w:hAnsi="Abadi Extra Light"/>
          <w:color w:val="auto"/>
          <w:sz w:val="16"/>
          <w:szCs w:val="16"/>
        </w:rPr>
        <w:t xml:space="preserve">akkoord te geven van kennisgeving. </w:t>
      </w:r>
    </w:p>
    <w:p w14:paraId="368FA7EC" w14:textId="5536D1E7" w:rsidR="00873BAE" w:rsidRPr="003948EC" w:rsidRDefault="0077434D" w:rsidP="00642ECD">
      <w:pPr>
        <w:pStyle w:val="Contactgegevens"/>
        <w:rPr>
          <w:rFonts w:ascii="Abadi Extra Light" w:hAnsi="Abadi Extra Light"/>
          <w:color w:val="auto"/>
          <w:sz w:val="16"/>
          <w:szCs w:val="16"/>
        </w:rPr>
      </w:pPr>
      <w:r w:rsidRPr="003948EC">
        <w:rPr>
          <w:rFonts w:ascii="Abadi Extra Light" w:hAnsi="Abadi Extra Light"/>
          <w:color w:val="auto"/>
          <w:sz w:val="16"/>
          <w:szCs w:val="16"/>
        </w:rPr>
        <w:t>8</w:t>
      </w:r>
      <w:r w:rsidR="00873BAE" w:rsidRPr="003948EC">
        <w:rPr>
          <w:rFonts w:ascii="Abadi Extra Light" w:hAnsi="Abadi Extra Light"/>
          <w:color w:val="auto"/>
          <w:sz w:val="16"/>
          <w:szCs w:val="16"/>
        </w:rPr>
        <w:t>.2.: Bij ziekte van Klant of Fotograaf, is annulering uiteraard noodzakelijk en kosteloos en zal er een nieuwe afspraak gemaakt worden.</w:t>
      </w:r>
    </w:p>
    <w:p w14:paraId="04B2D9F3" w14:textId="22965E33" w:rsidR="00873BAE" w:rsidRPr="003948EC" w:rsidRDefault="0077434D" w:rsidP="00642ECD">
      <w:pPr>
        <w:pStyle w:val="Contactgegevens"/>
        <w:rPr>
          <w:rFonts w:ascii="Abadi Extra Light" w:hAnsi="Abadi Extra Light"/>
          <w:color w:val="auto"/>
          <w:sz w:val="16"/>
          <w:szCs w:val="16"/>
        </w:rPr>
      </w:pPr>
      <w:r w:rsidRPr="003948EC">
        <w:rPr>
          <w:rFonts w:ascii="Abadi Extra Light" w:hAnsi="Abadi Extra Light"/>
          <w:color w:val="auto"/>
          <w:sz w:val="16"/>
          <w:szCs w:val="16"/>
        </w:rPr>
        <w:t>8</w:t>
      </w:r>
      <w:r w:rsidR="00873BAE" w:rsidRPr="003948EC">
        <w:rPr>
          <w:rFonts w:ascii="Abadi Extra Light" w:hAnsi="Abadi Extra Light"/>
          <w:color w:val="auto"/>
          <w:sz w:val="16"/>
          <w:szCs w:val="16"/>
        </w:rPr>
        <w:t>.3.: Bij onverwachte weersomstandigheden (</w:t>
      </w:r>
      <w:r w:rsidR="00AB456A" w:rsidRPr="003948EC">
        <w:rPr>
          <w:rFonts w:ascii="Abadi Extra Light" w:hAnsi="Abadi Extra Light"/>
          <w:color w:val="auto"/>
          <w:sz w:val="16"/>
          <w:szCs w:val="16"/>
        </w:rPr>
        <w:t xml:space="preserve">bijvoorbeeld </w:t>
      </w:r>
      <w:r w:rsidR="00873BAE" w:rsidRPr="003948EC">
        <w:rPr>
          <w:rFonts w:ascii="Abadi Extra Light" w:hAnsi="Abadi Extra Light"/>
          <w:color w:val="auto"/>
          <w:sz w:val="16"/>
          <w:szCs w:val="16"/>
        </w:rPr>
        <w:t>regen, hagel, sneeuwval, storm, harde wind) is annulering uiteraard noodzakelijk en kosteloos, en zal er een nieuwe afspraak gemaakt worden</w:t>
      </w:r>
      <w:r w:rsidR="00B37208" w:rsidRPr="003948EC">
        <w:rPr>
          <w:rFonts w:ascii="Abadi Extra Light" w:hAnsi="Abadi Extra Light"/>
          <w:color w:val="auto"/>
          <w:sz w:val="16"/>
          <w:szCs w:val="16"/>
        </w:rPr>
        <w:t>.</w:t>
      </w:r>
    </w:p>
    <w:p w14:paraId="5C50A8E4" w14:textId="18BE64A1" w:rsidR="008F6B33" w:rsidRPr="003948EC" w:rsidRDefault="0077434D" w:rsidP="00642ECD">
      <w:pPr>
        <w:pStyle w:val="Contactgegevens"/>
        <w:rPr>
          <w:rFonts w:ascii="Abadi Extra Light" w:hAnsi="Abadi Extra Light"/>
          <w:color w:val="auto"/>
          <w:sz w:val="16"/>
          <w:szCs w:val="16"/>
        </w:rPr>
      </w:pPr>
      <w:r w:rsidRPr="003948EC">
        <w:rPr>
          <w:rFonts w:ascii="Abadi Extra Light" w:hAnsi="Abadi Extra Light"/>
          <w:color w:val="auto"/>
          <w:sz w:val="16"/>
          <w:szCs w:val="16"/>
        </w:rPr>
        <w:t>8</w:t>
      </w:r>
      <w:r w:rsidR="008F6B33" w:rsidRPr="003948EC">
        <w:rPr>
          <w:rFonts w:ascii="Abadi Extra Light" w:hAnsi="Abadi Extra Light"/>
          <w:color w:val="auto"/>
          <w:sz w:val="16"/>
          <w:szCs w:val="16"/>
        </w:rPr>
        <w:t>.4.: Bij verzuim, annulering zonder bericht of niet komen opdagen tijdens een foto-opdracht, komen de afgesproken kosten per factuur richting Klant.</w:t>
      </w:r>
    </w:p>
    <w:p w14:paraId="7724BACA" w14:textId="073AEBA8" w:rsidR="00AE42C0" w:rsidRPr="003948EC" w:rsidRDefault="0077434D" w:rsidP="00642ECD">
      <w:pPr>
        <w:pStyle w:val="Contactgegevens"/>
        <w:rPr>
          <w:rFonts w:ascii="Abadi Extra Light" w:hAnsi="Abadi Extra Light"/>
          <w:color w:val="auto"/>
          <w:sz w:val="16"/>
          <w:szCs w:val="16"/>
        </w:rPr>
      </w:pPr>
      <w:r w:rsidRPr="003948EC">
        <w:rPr>
          <w:rFonts w:ascii="Abadi Extra Light" w:hAnsi="Abadi Extra Light"/>
          <w:color w:val="auto"/>
          <w:sz w:val="16"/>
          <w:szCs w:val="16"/>
        </w:rPr>
        <w:t>8</w:t>
      </w:r>
      <w:r w:rsidR="00AE42C0" w:rsidRPr="003948EC">
        <w:rPr>
          <w:rFonts w:ascii="Abadi Extra Light" w:hAnsi="Abadi Extra Light"/>
          <w:color w:val="auto"/>
          <w:sz w:val="16"/>
          <w:szCs w:val="16"/>
        </w:rPr>
        <w:t>.</w:t>
      </w:r>
      <w:r w:rsidR="008F6B33" w:rsidRPr="003948EC">
        <w:rPr>
          <w:rFonts w:ascii="Abadi Extra Light" w:hAnsi="Abadi Extra Light"/>
          <w:color w:val="auto"/>
          <w:sz w:val="16"/>
          <w:szCs w:val="16"/>
        </w:rPr>
        <w:t>5</w:t>
      </w:r>
      <w:r w:rsidR="00AE42C0" w:rsidRPr="003948EC">
        <w:rPr>
          <w:rFonts w:ascii="Abadi Extra Light" w:hAnsi="Abadi Extra Light"/>
          <w:color w:val="auto"/>
          <w:sz w:val="16"/>
          <w:szCs w:val="16"/>
        </w:rPr>
        <w:t xml:space="preserve">.: Zodra een foto-opdracht is vastgelegd, word deze genoteerd in de agenda van Fotograaf en ontvangt Klant een bevestiging per e-mail. </w:t>
      </w:r>
      <w:r w:rsidR="007134CD" w:rsidRPr="003948EC">
        <w:rPr>
          <w:rFonts w:ascii="Abadi Extra Light" w:hAnsi="Abadi Extra Light"/>
          <w:color w:val="auto"/>
          <w:sz w:val="16"/>
          <w:szCs w:val="16"/>
        </w:rPr>
        <w:t xml:space="preserve">Na deze stappen is de boeking van de foto-opdracht definitief en zijn deze Algemene Voorwaarden van kracht. </w:t>
      </w:r>
    </w:p>
    <w:p w14:paraId="54CF6C7B" w14:textId="77777777" w:rsidR="00D0706B" w:rsidRDefault="00D0706B" w:rsidP="00642ECD">
      <w:pPr>
        <w:pStyle w:val="Contactgegevens"/>
        <w:rPr>
          <w:rFonts w:ascii="Abadi Extra Light" w:hAnsi="Abadi Extra Light"/>
          <w:color w:val="auto"/>
          <w:sz w:val="16"/>
          <w:szCs w:val="16"/>
        </w:rPr>
      </w:pPr>
    </w:p>
    <w:p w14:paraId="152EA742" w14:textId="4D8ADBD7" w:rsidR="00D0706B" w:rsidRPr="000049EA" w:rsidRDefault="00D0706B" w:rsidP="00642ECD">
      <w:pPr>
        <w:pStyle w:val="Contactgegevens"/>
        <w:rPr>
          <w:rFonts w:ascii="Abadi Extra Light" w:hAnsi="Abadi Extra Light"/>
          <w:b/>
          <w:color w:val="auto"/>
          <w:sz w:val="16"/>
          <w:szCs w:val="16"/>
          <w:u w:val="single"/>
        </w:rPr>
      </w:pPr>
      <w:r w:rsidRPr="000049EA">
        <w:rPr>
          <w:rFonts w:ascii="Abadi Extra Light" w:hAnsi="Abadi Extra Light"/>
          <w:b/>
          <w:color w:val="auto"/>
          <w:sz w:val="16"/>
          <w:szCs w:val="16"/>
          <w:u w:val="single"/>
        </w:rPr>
        <w:t>Artikel 9: Annulering en Verzuim ‘Jouw Eigen Fotograaf’ – Uurtarief:</w:t>
      </w:r>
    </w:p>
    <w:p w14:paraId="6320AB22" w14:textId="6BBB0E76" w:rsidR="00D0706B" w:rsidRDefault="00D0706B" w:rsidP="00642ECD">
      <w:pPr>
        <w:pStyle w:val="Contactgegevens"/>
        <w:rPr>
          <w:rFonts w:ascii="Abadi Extra Light" w:hAnsi="Abadi Extra Light"/>
          <w:color w:val="auto"/>
          <w:sz w:val="16"/>
          <w:szCs w:val="16"/>
        </w:rPr>
      </w:pPr>
      <w:r>
        <w:rPr>
          <w:rFonts w:ascii="Abadi Extra Light" w:hAnsi="Abadi Extra Light"/>
          <w:color w:val="auto"/>
          <w:sz w:val="16"/>
          <w:szCs w:val="16"/>
        </w:rPr>
        <w:t>9.1.: Annulering is kosteloos mogelijk tot drie dagen voor afgesproken datum en tijd. Klant dient schriftelijk of telefonisch hierover contact op te nemen met Fotograaf. Fotograaf dient een akkoord te geven van kennisgeving.</w:t>
      </w:r>
    </w:p>
    <w:p w14:paraId="0226B8DC" w14:textId="1EB4E7BE" w:rsidR="00D0706B" w:rsidRDefault="00D0706B" w:rsidP="00642ECD">
      <w:pPr>
        <w:pStyle w:val="Contactgegevens"/>
        <w:rPr>
          <w:rFonts w:ascii="Abadi Extra Light" w:hAnsi="Abadi Extra Light"/>
          <w:color w:val="auto"/>
          <w:sz w:val="16"/>
          <w:szCs w:val="16"/>
        </w:rPr>
      </w:pPr>
      <w:r>
        <w:rPr>
          <w:rFonts w:ascii="Abadi Extra Light" w:hAnsi="Abadi Extra Light"/>
          <w:color w:val="auto"/>
          <w:sz w:val="16"/>
          <w:szCs w:val="16"/>
        </w:rPr>
        <w:t>9.2.: Bij ziekte van Klant of Fotograaf, is annulering uiteraard noodzakelijk en kosteloos en zal er een nieuwe afspraak gemaakt worden.</w:t>
      </w:r>
    </w:p>
    <w:p w14:paraId="4D481A87" w14:textId="63E68250" w:rsidR="00D0706B" w:rsidRDefault="00D0706B" w:rsidP="00642ECD">
      <w:pPr>
        <w:pStyle w:val="Contactgegevens"/>
        <w:rPr>
          <w:rFonts w:ascii="Abadi Extra Light" w:hAnsi="Abadi Extra Light"/>
          <w:color w:val="auto"/>
          <w:sz w:val="16"/>
          <w:szCs w:val="16"/>
        </w:rPr>
      </w:pPr>
      <w:r>
        <w:rPr>
          <w:rFonts w:ascii="Abadi Extra Light" w:hAnsi="Abadi Extra Light"/>
          <w:color w:val="auto"/>
          <w:sz w:val="16"/>
          <w:szCs w:val="16"/>
        </w:rPr>
        <w:t>9.3.: Is een ‘Jouw Eigen Fotograaf’ – Uurtarief Opdracht op een buitenlocatie en zijn er onverwachte weersomstandigheden (bijvoorbeeld regen, hagel, sneeuwval, storm, harde wind) is annulering uiteraard noodzakelijk en kosteloos, en zal er worden gezocht naar een binnenlocatie door Klant en Fotograaf. Binnenlocatie geen optie? Dan is annulering mogelijk en word er een nieuwe afspraak gemaakt.</w:t>
      </w:r>
    </w:p>
    <w:p w14:paraId="69A1EE19" w14:textId="127D82AC" w:rsidR="00D0706B" w:rsidRDefault="00D0706B" w:rsidP="00642ECD">
      <w:pPr>
        <w:pStyle w:val="Contactgegevens"/>
        <w:rPr>
          <w:rFonts w:ascii="Abadi Extra Light" w:hAnsi="Abadi Extra Light"/>
          <w:color w:val="auto"/>
          <w:sz w:val="16"/>
          <w:szCs w:val="16"/>
        </w:rPr>
      </w:pPr>
      <w:r>
        <w:rPr>
          <w:rFonts w:ascii="Abadi Extra Light" w:hAnsi="Abadi Extra Light"/>
          <w:color w:val="auto"/>
          <w:sz w:val="16"/>
          <w:szCs w:val="16"/>
        </w:rPr>
        <w:t>9.4.: Bij verzuim, annulering zonder bericht of niet komen opdagen tijdens een foto-opdracht, komen de afgesproken kosten per factuur richting Klant.</w:t>
      </w:r>
    </w:p>
    <w:p w14:paraId="740AC0FF" w14:textId="50F3F7EA" w:rsidR="00D0706B" w:rsidRDefault="00D0706B" w:rsidP="00642ECD">
      <w:pPr>
        <w:pStyle w:val="Contactgegevens"/>
        <w:rPr>
          <w:rFonts w:ascii="Abadi Extra Light" w:hAnsi="Abadi Extra Light"/>
          <w:color w:val="auto"/>
          <w:sz w:val="16"/>
          <w:szCs w:val="16"/>
        </w:rPr>
      </w:pPr>
      <w:r>
        <w:rPr>
          <w:rFonts w:ascii="Abadi Extra Light" w:hAnsi="Abadi Extra Light"/>
          <w:color w:val="auto"/>
          <w:sz w:val="16"/>
          <w:szCs w:val="16"/>
        </w:rPr>
        <w:t>9.5.: Zodra een foto-opdracht is vastgelegd, word deze genoteerd in de agenda van Fotograaf en ontvangt Klant een bevestiging per e-mail. Na deze stappen is de boeking van de foto-opdracht definitief en zijn deze Algemene Voorwaarden van kracht.</w:t>
      </w:r>
    </w:p>
    <w:p w14:paraId="3FA921B1" w14:textId="1D223458" w:rsidR="001866D3" w:rsidRDefault="00D0706B" w:rsidP="00642ECD">
      <w:pPr>
        <w:pStyle w:val="Contactgegevens"/>
        <w:rPr>
          <w:rFonts w:ascii="Abadi Extra Light" w:hAnsi="Abadi Extra Light"/>
          <w:color w:val="auto"/>
          <w:sz w:val="16"/>
          <w:szCs w:val="16"/>
        </w:rPr>
      </w:pPr>
      <w:r>
        <w:rPr>
          <w:rFonts w:ascii="Abadi Extra Light" w:hAnsi="Abadi Extra Light"/>
          <w:color w:val="auto"/>
          <w:sz w:val="16"/>
          <w:szCs w:val="16"/>
        </w:rPr>
        <w:t>9</w:t>
      </w:r>
      <w:r w:rsidRPr="00D0706B">
        <w:rPr>
          <w:rFonts w:ascii="Abadi Extra Light" w:hAnsi="Abadi Extra Light"/>
          <w:color w:val="auto"/>
          <w:sz w:val="16"/>
          <w:szCs w:val="16"/>
        </w:rPr>
        <w:t>.6.: Bij verzuim (= niet komen opdagen zonder afmelding) is restitutie van een eventuele aanbetaling niet mogelijk</w:t>
      </w:r>
      <w:r>
        <w:rPr>
          <w:rFonts w:ascii="Abadi Extra Light" w:hAnsi="Abadi Extra Light"/>
          <w:color w:val="auto"/>
          <w:sz w:val="16"/>
          <w:szCs w:val="16"/>
        </w:rPr>
        <w:t>.</w:t>
      </w:r>
    </w:p>
    <w:p w14:paraId="443EE26B" w14:textId="711205F2" w:rsidR="004235EA" w:rsidRDefault="004235EA" w:rsidP="00642ECD">
      <w:pPr>
        <w:pStyle w:val="Contactgegevens"/>
        <w:rPr>
          <w:rFonts w:ascii="Abadi Extra Light" w:hAnsi="Abadi Extra Light"/>
          <w:color w:val="auto"/>
          <w:sz w:val="16"/>
          <w:szCs w:val="16"/>
        </w:rPr>
      </w:pPr>
      <w:r>
        <w:rPr>
          <w:rFonts w:ascii="Abadi Extra Light" w:hAnsi="Abadi Extra Light"/>
          <w:color w:val="auto"/>
          <w:sz w:val="16"/>
          <w:szCs w:val="16"/>
        </w:rPr>
        <w:t>9.7.: Soms is het mogelijk en/of noodzakelijk om één of twee voorgesprekken te hebben tussen Fotograaf en Klant. Afhankelijk van de soort opdracht.</w:t>
      </w:r>
    </w:p>
    <w:p w14:paraId="461B8571" w14:textId="77777777" w:rsidR="00D0706B" w:rsidRDefault="00D0706B" w:rsidP="00642ECD">
      <w:pPr>
        <w:pStyle w:val="Contactgegevens"/>
        <w:rPr>
          <w:rFonts w:ascii="Abadi Extra Light" w:hAnsi="Abadi Extra Light"/>
          <w:color w:val="auto"/>
          <w:sz w:val="16"/>
          <w:szCs w:val="16"/>
        </w:rPr>
      </w:pPr>
    </w:p>
    <w:p w14:paraId="1B196031" w14:textId="5A318F7A" w:rsidR="005A6C32" w:rsidRDefault="00873BAE"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 xml:space="preserve">Artikel </w:t>
      </w:r>
      <w:r w:rsidR="00D0706B">
        <w:rPr>
          <w:rFonts w:ascii="Abadi Extra Light" w:hAnsi="Abadi Extra Light"/>
          <w:b/>
          <w:color w:val="auto"/>
          <w:sz w:val="16"/>
          <w:szCs w:val="16"/>
          <w:u w:val="single"/>
        </w:rPr>
        <w:t>10</w:t>
      </w:r>
      <w:r>
        <w:rPr>
          <w:rFonts w:ascii="Abadi Extra Light" w:hAnsi="Abadi Extra Light"/>
          <w:b/>
          <w:color w:val="auto"/>
          <w:sz w:val="16"/>
          <w:szCs w:val="16"/>
          <w:u w:val="single"/>
        </w:rPr>
        <w:t>: Opl</w:t>
      </w:r>
      <w:r w:rsidR="005A6C32" w:rsidRPr="00642ECD">
        <w:rPr>
          <w:rFonts w:ascii="Abadi Extra Light" w:hAnsi="Abadi Extra Light"/>
          <w:b/>
          <w:color w:val="auto"/>
          <w:sz w:val="16"/>
          <w:szCs w:val="16"/>
          <w:u w:val="single"/>
        </w:rPr>
        <w:t>evering:</w:t>
      </w:r>
    </w:p>
    <w:p w14:paraId="15ABE340" w14:textId="04462351" w:rsidR="00642ECD" w:rsidRDefault="00D0706B" w:rsidP="00642ECD">
      <w:pPr>
        <w:pStyle w:val="Contactgegevens"/>
        <w:rPr>
          <w:rFonts w:ascii="Abadi Extra Light" w:hAnsi="Abadi Extra Light"/>
          <w:color w:val="auto"/>
          <w:sz w:val="16"/>
          <w:szCs w:val="16"/>
        </w:rPr>
      </w:pPr>
      <w:r>
        <w:rPr>
          <w:rFonts w:ascii="Abadi Extra Light" w:hAnsi="Abadi Extra Light"/>
          <w:color w:val="auto"/>
          <w:sz w:val="16"/>
          <w:szCs w:val="16"/>
        </w:rPr>
        <w:t>10</w:t>
      </w:r>
      <w:r w:rsidR="00873BAE">
        <w:rPr>
          <w:rFonts w:ascii="Abadi Extra Light" w:hAnsi="Abadi Extra Light"/>
          <w:color w:val="auto"/>
          <w:sz w:val="16"/>
          <w:szCs w:val="16"/>
        </w:rPr>
        <w:t xml:space="preserve">.1.: </w:t>
      </w:r>
      <w:r w:rsidR="00360DE8">
        <w:rPr>
          <w:rFonts w:ascii="Abadi Extra Light" w:hAnsi="Abadi Extra Light"/>
          <w:color w:val="auto"/>
          <w:sz w:val="16"/>
          <w:szCs w:val="16"/>
        </w:rPr>
        <w:t xml:space="preserve">Foto’s </w:t>
      </w:r>
      <w:r w:rsidR="00873BAE">
        <w:rPr>
          <w:rFonts w:ascii="Abadi Extra Light" w:hAnsi="Abadi Extra Light"/>
          <w:color w:val="auto"/>
          <w:sz w:val="16"/>
          <w:szCs w:val="16"/>
        </w:rPr>
        <w:t xml:space="preserve">worden opgeleverd </w:t>
      </w:r>
      <w:r w:rsidR="00360DE8">
        <w:rPr>
          <w:rFonts w:ascii="Abadi Extra Light" w:hAnsi="Abadi Extra Light"/>
          <w:color w:val="auto"/>
          <w:sz w:val="16"/>
          <w:szCs w:val="16"/>
        </w:rPr>
        <w:t xml:space="preserve">door de Fotograaf </w:t>
      </w:r>
      <w:r w:rsidR="00873BAE">
        <w:rPr>
          <w:rFonts w:ascii="Abadi Extra Light" w:hAnsi="Abadi Extra Light"/>
          <w:color w:val="auto"/>
          <w:sz w:val="16"/>
          <w:szCs w:val="16"/>
        </w:rPr>
        <w:t>aan de Klant door middel van een USB-stick</w:t>
      </w:r>
      <w:r w:rsidR="00AB456A">
        <w:rPr>
          <w:rFonts w:ascii="Abadi Extra Light" w:hAnsi="Abadi Extra Light"/>
          <w:color w:val="auto"/>
          <w:sz w:val="16"/>
          <w:szCs w:val="16"/>
        </w:rPr>
        <w:t xml:space="preserve"> met het DoDiLa Foto’s Logo</w:t>
      </w:r>
      <w:r w:rsidR="00873BAE">
        <w:rPr>
          <w:rFonts w:ascii="Abadi Extra Light" w:hAnsi="Abadi Extra Light"/>
          <w:color w:val="auto"/>
          <w:sz w:val="16"/>
          <w:szCs w:val="16"/>
        </w:rPr>
        <w:t xml:space="preserve">, mits anders afgesproken tussen beide partijen. Deze USB-stick is verpakt in een doosje, met eventueel </w:t>
      </w:r>
      <w:r w:rsidR="004235EA">
        <w:rPr>
          <w:rFonts w:ascii="Abadi Extra Light" w:hAnsi="Abadi Extra Light"/>
          <w:color w:val="auto"/>
          <w:sz w:val="16"/>
          <w:szCs w:val="16"/>
        </w:rPr>
        <w:t>een thema naar keuze van de Klant</w:t>
      </w:r>
      <w:r w:rsidR="00873BAE">
        <w:rPr>
          <w:rFonts w:ascii="Abadi Extra Light" w:hAnsi="Abadi Extra Light"/>
          <w:color w:val="auto"/>
          <w:sz w:val="16"/>
          <w:szCs w:val="16"/>
        </w:rPr>
        <w:t xml:space="preserve">. </w:t>
      </w:r>
      <w:r w:rsidR="00360DE8">
        <w:rPr>
          <w:rFonts w:ascii="Abadi Extra Light" w:hAnsi="Abadi Extra Light"/>
          <w:color w:val="auto"/>
          <w:sz w:val="16"/>
          <w:szCs w:val="16"/>
        </w:rPr>
        <w:t xml:space="preserve">Tevens is het mogelijk om meerdere verpakte doosjes met elk een USB-stick op te leveren, prijzen hiervan zijn in overleg met </w:t>
      </w:r>
      <w:r w:rsidR="00AB456A">
        <w:rPr>
          <w:rFonts w:ascii="Abadi Extra Light" w:hAnsi="Abadi Extra Light"/>
          <w:color w:val="auto"/>
          <w:sz w:val="16"/>
          <w:szCs w:val="16"/>
        </w:rPr>
        <w:t>Fotograaf</w:t>
      </w:r>
      <w:r w:rsidR="00360DE8">
        <w:rPr>
          <w:rFonts w:ascii="Abadi Extra Light" w:hAnsi="Abadi Extra Light"/>
          <w:color w:val="auto"/>
          <w:sz w:val="16"/>
          <w:szCs w:val="16"/>
        </w:rPr>
        <w:t>.</w:t>
      </w:r>
    </w:p>
    <w:p w14:paraId="2A1581BD" w14:textId="02A2D013" w:rsidR="00360DE8" w:rsidRDefault="00D0706B" w:rsidP="00642ECD">
      <w:pPr>
        <w:pStyle w:val="Contactgegevens"/>
        <w:rPr>
          <w:rFonts w:ascii="Abadi Extra Light" w:hAnsi="Abadi Extra Light"/>
          <w:color w:val="auto"/>
          <w:sz w:val="16"/>
          <w:szCs w:val="16"/>
        </w:rPr>
      </w:pPr>
      <w:r>
        <w:rPr>
          <w:rFonts w:ascii="Abadi Extra Light" w:hAnsi="Abadi Extra Light"/>
          <w:color w:val="auto"/>
          <w:sz w:val="16"/>
          <w:szCs w:val="16"/>
        </w:rPr>
        <w:t>10</w:t>
      </w:r>
      <w:r w:rsidR="00360DE8">
        <w:rPr>
          <w:rFonts w:ascii="Abadi Extra Light" w:hAnsi="Abadi Extra Light"/>
          <w:color w:val="auto"/>
          <w:sz w:val="16"/>
          <w:szCs w:val="16"/>
        </w:rPr>
        <w:t>.2.: Oplevertijd voor standaard foto-</w:t>
      </w:r>
      <w:r w:rsidR="007A3819">
        <w:rPr>
          <w:rFonts w:ascii="Abadi Extra Light" w:hAnsi="Abadi Extra Light"/>
          <w:color w:val="auto"/>
          <w:sz w:val="16"/>
          <w:szCs w:val="16"/>
        </w:rPr>
        <w:t>opdrachten</w:t>
      </w:r>
      <w:r w:rsidR="00360DE8">
        <w:rPr>
          <w:rFonts w:ascii="Abadi Extra Light" w:hAnsi="Abadi Extra Light"/>
          <w:color w:val="auto"/>
          <w:sz w:val="16"/>
          <w:szCs w:val="16"/>
        </w:rPr>
        <w:t xml:space="preserve"> bedraagt maximaal zeven dagen, mits Fotograaf anders aangeeft.</w:t>
      </w:r>
    </w:p>
    <w:p w14:paraId="658E433A" w14:textId="39B7CEE8" w:rsidR="00360DE8" w:rsidRDefault="00D0706B" w:rsidP="00642ECD">
      <w:pPr>
        <w:pStyle w:val="Contactgegevens"/>
        <w:rPr>
          <w:rFonts w:ascii="Abadi Extra Light" w:hAnsi="Abadi Extra Light"/>
          <w:color w:val="auto"/>
          <w:sz w:val="16"/>
          <w:szCs w:val="16"/>
        </w:rPr>
      </w:pPr>
      <w:r>
        <w:rPr>
          <w:rFonts w:ascii="Abadi Extra Light" w:hAnsi="Abadi Extra Light"/>
          <w:color w:val="auto"/>
          <w:sz w:val="16"/>
          <w:szCs w:val="16"/>
        </w:rPr>
        <w:t>10</w:t>
      </w:r>
      <w:r w:rsidR="00360DE8">
        <w:rPr>
          <w:rFonts w:ascii="Abadi Extra Light" w:hAnsi="Abadi Extra Light"/>
          <w:color w:val="auto"/>
          <w:sz w:val="16"/>
          <w:szCs w:val="16"/>
        </w:rPr>
        <w:t xml:space="preserve">.3.: Oplevertijd voor ‘Jouw Eigen Fotograaf’ – Uurtarief bedraagt maximaal </w:t>
      </w:r>
      <w:r w:rsidR="00AA1122">
        <w:rPr>
          <w:rFonts w:ascii="Abadi Extra Light" w:hAnsi="Abadi Extra Light"/>
          <w:color w:val="auto"/>
          <w:sz w:val="16"/>
          <w:szCs w:val="16"/>
        </w:rPr>
        <w:t>veertien</w:t>
      </w:r>
      <w:r w:rsidR="00360DE8">
        <w:rPr>
          <w:rFonts w:ascii="Abadi Extra Light" w:hAnsi="Abadi Extra Light"/>
          <w:color w:val="auto"/>
          <w:sz w:val="16"/>
          <w:szCs w:val="16"/>
        </w:rPr>
        <w:t xml:space="preserve"> dagen, mits Fotograaf anders aangeeft. </w:t>
      </w:r>
    </w:p>
    <w:p w14:paraId="147E2968" w14:textId="604C5FC4" w:rsidR="00360DE8" w:rsidRDefault="00D0706B" w:rsidP="00642ECD">
      <w:pPr>
        <w:pStyle w:val="Contactgegevens"/>
        <w:rPr>
          <w:rFonts w:ascii="Abadi Extra Light" w:hAnsi="Abadi Extra Light"/>
          <w:color w:val="auto"/>
          <w:sz w:val="16"/>
          <w:szCs w:val="16"/>
        </w:rPr>
      </w:pPr>
      <w:r>
        <w:rPr>
          <w:rFonts w:ascii="Abadi Extra Light" w:hAnsi="Abadi Extra Light"/>
          <w:color w:val="auto"/>
          <w:sz w:val="16"/>
          <w:szCs w:val="16"/>
        </w:rPr>
        <w:t>10</w:t>
      </w:r>
      <w:r w:rsidR="00360DE8">
        <w:rPr>
          <w:rFonts w:ascii="Abadi Extra Light" w:hAnsi="Abadi Extra Light"/>
          <w:color w:val="auto"/>
          <w:sz w:val="16"/>
          <w:szCs w:val="16"/>
        </w:rPr>
        <w:t>.4.: Fotograaf en Klant spreken af of de foto’s worden opgehaald door Klant of worden afgeleverd door Fotograaf.</w:t>
      </w:r>
    </w:p>
    <w:p w14:paraId="5CE3B161" w14:textId="144B5D5C" w:rsidR="00805A06" w:rsidRPr="00873BAE" w:rsidRDefault="00D0706B" w:rsidP="00642ECD">
      <w:pPr>
        <w:pStyle w:val="Contactgegevens"/>
        <w:rPr>
          <w:rFonts w:ascii="Abadi Extra Light" w:hAnsi="Abadi Extra Light"/>
          <w:color w:val="auto"/>
          <w:sz w:val="16"/>
          <w:szCs w:val="16"/>
        </w:rPr>
      </w:pPr>
      <w:r>
        <w:rPr>
          <w:rFonts w:ascii="Abadi Extra Light" w:hAnsi="Abadi Extra Light"/>
          <w:color w:val="auto"/>
          <w:sz w:val="16"/>
          <w:szCs w:val="16"/>
        </w:rPr>
        <w:t>10</w:t>
      </w:r>
      <w:r w:rsidR="00805A06">
        <w:rPr>
          <w:rFonts w:ascii="Abadi Extra Light" w:hAnsi="Abadi Extra Light"/>
          <w:color w:val="auto"/>
          <w:sz w:val="16"/>
          <w:szCs w:val="16"/>
        </w:rPr>
        <w:t>.5</w:t>
      </w:r>
      <w:r w:rsidR="00805A06" w:rsidRPr="00805A06">
        <w:rPr>
          <w:rFonts w:ascii="Abadi Extra Light" w:hAnsi="Abadi Extra Light"/>
          <w:color w:val="auto"/>
          <w:sz w:val="16"/>
          <w:szCs w:val="16"/>
        </w:rPr>
        <w:t xml:space="preserve">.: </w:t>
      </w:r>
      <w:r w:rsidR="00805A06">
        <w:rPr>
          <w:rFonts w:ascii="Abadi Extra Light" w:hAnsi="Abadi Extra Light"/>
          <w:color w:val="auto"/>
          <w:sz w:val="16"/>
          <w:szCs w:val="16"/>
        </w:rPr>
        <w:t>De Foto’s</w:t>
      </w:r>
      <w:r w:rsidR="00805A06" w:rsidRPr="00805A06">
        <w:rPr>
          <w:rFonts w:ascii="Abadi Extra Light" w:hAnsi="Abadi Extra Light"/>
          <w:color w:val="auto"/>
          <w:sz w:val="16"/>
          <w:szCs w:val="16"/>
        </w:rPr>
        <w:t xml:space="preserve"> worden opgeleverd in een uniek verpakt doosje, met eventueel een thema naar keuze van de Klant. (bijvoorbeeld: Verjaardag, Feest, Sinterklaas, Kerstmis, Moeder- of Vaderdag).</w:t>
      </w:r>
    </w:p>
    <w:p w14:paraId="46555BF1" w14:textId="77777777" w:rsidR="001866D3" w:rsidRPr="00642ECD" w:rsidRDefault="001866D3" w:rsidP="00642ECD">
      <w:pPr>
        <w:pStyle w:val="Contactgegevens"/>
        <w:rPr>
          <w:rFonts w:ascii="Abadi Extra Light" w:hAnsi="Abadi Extra Light"/>
          <w:b/>
          <w:color w:val="auto"/>
          <w:sz w:val="16"/>
          <w:szCs w:val="16"/>
          <w:u w:val="single"/>
        </w:rPr>
      </w:pPr>
    </w:p>
    <w:p w14:paraId="795EC782" w14:textId="58647637" w:rsidR="005A6C32" w:rsidRDefault="007A3819"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 xml:space="preserve">Artikel </w:t>
      </w:r>
      <w:r w:rsidR="0077434D">
        <w:rPr>
          <w:rFonts w:ascii="Abadi Extra Light" w:hAnsi="Abadi Extra Light"/>
          <w:b/>
          <w:color w:val="auto"/>
          <w:sz w:val="16"/>
          <w:szCs w:val="16"/>
          <w:u w:val="single"/>
        </w:rPr>
        <w:t>1</w:t>
      </w:r>
      <w:r w:rsidR="00D0706B">
        <w:rPr>
          <w:rFonts w:ascii="Abadi Extra Light" w:hAnsi="Abadi Extra Light"/>
          <w:b/>
          <w:color w:val="auto"/>
          <w:sz w:val="16"/>
          <w:szCs w:val="16"/>
          <w:u w:val="single"/>
        </w:rPr>
        <w:t>1</w:t>
      </w:r>
      <w:r>
        <w:rPr>
          <w:rFonts w:ascii="Abadi Extra Light" w:hAnsi="Abadi Extra Light"/>
          <w:b/>
          <w:color w:val="auto"/>
          <w:sz w:val="16"/>
          <w:szCs w:val="16"/>
          <w:u w:val="single"/>
        </w:rPr>
        <w:t xml:space="preserve">: </w:t>
      </w:r>
      <w:r w:rsidR="005A6C32" w:rsidRPr="00642ECD">
        <w:rPr>
          <w:rFonts w:ascii="Abadi Extra Light" w:hAnsi="Abadi Extra Light"/>
          <w:b/>
          <w:color w:val="auto"/>
          <w:sz w:val="16"/>
          <w:szCs w:val="16"/>
          <w:u w:val="single"/>
        </w:rPr>
        <w:t>Foto-Opdrachten:</w:t>
      </w:r>
    </w:p>
    <w:p w14:paraId="09FD6068" w14:textId="3306FF61" w:rsidR="00642ECD"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1</w:t>
      </w:r>
      <w:r w:rsidR="007A3819">
        <w:rPr>
          <w:rFonts w:ascii="Abadi Extra Light" w:hAnsi="Abadi Extra Light"/>
          <w:color w:val="auto"/>
          <w:sz w:val="16"/>
          <w:szCs w:val="16"/>
        </w:rPr>
        <w:t>.1.: In de Prijslijst word er gekeken naar het aantal personen die deelnemen aan de foto-opdracht. Onder personen worden volwassenen en kinderen verstaan, ongeacht welke leeftijd.</w:t>
      </w:r>
    </w:p>
    <w:p w14:paraId="24159DD6" w14:textId="7F3CAD08" w:rsidR="007A3819"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1</w:t>
      </w:r>
      <w:r w:rsidR="007A3819">
        <w:rPr>
          <w:rFonts w:ascii="Abadi Extra Light" w:hAnsi="Abadi Extra Light"/>
          <w:color w:val="auto"/>
          <w:sz w:val="16"/>
          <w:szCs w:val="16"/>
        </w:rPr>
        <w:t>.2.: Er is mogelijkheid tot langere duur van de foto-opdracht, dit in overleg met beide partijen.</w:t>
      </w:r>
    </w:p>
    <w:p w14:paraId="5E49819C" w14:textId="3FF56754" w:rsidR="007A3819"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1</w:t>
      </w:r>
      <w:r w:rsidR="007A3819">
        <w:rPr>
          <w:rFonts w:ascii="Abadi Extra Light" w:hAnsi="Abadi Extra Light"/>
          <w:color w:val="auto"/>
          <w:sz w:val="16"/>
          <w:szCs w:val="16"/>
        </w:rPr>
        <w:t xml:space="preserve">.3.: Brandstofvergoeding: </w:t>
      </w:r>
      <w:r w:rsidR="007A3819" w:rsidRPr="007A3819">
        <w:rPr>
          <w:rFonts w:ascii="Abadi Extra Light" w:hAnsi="Abadi Extra Light"/>
          <w:color w:val="auto"/>
          <w:sz w:val="16"/>
          <w:szCs w:val="16"/>
        </w:rPr>
        <w:t>De eerste</w:t>
      </w:r>
      <w:r w:rsidR="004235EA">
        <w:rPr>
          <w:rFonts w:ascii="Abadi Extra Light" w:hAnsi="Abadi Extra Light"/>
          <w:color w:val="auto"/>
          <w:sz w:val="16"/>
          <w:szCs w:val="16"/>
        </w:rPr>
        <w:t xml:space="preserve"> twintig</w:t>
      </w:r>
      <w:r w:rsidR="007A3819" w:rsidRPr="007A3819">
        <w:rPr>
          <w:rFonts w:ascii="Abadi Extra Light" w:hAnsi="Abadi Extra Light"/>
          <w:color w:val="auto"/>
          <w:sz w:val="16"/>
          <w:szCs w:val="16"/>
        </w:rPr>
        <w:t xml:space="preserve"> kilometer die</w:t>
      </w:r>
      <w:r w:rsidR="004235EA">
        <w:rPr>
          <w:rFonts w:ascii="Abadi Extra Light" w:hAnsi="Abadi Extra Light"/>
          <w:color w:val="auto"/>
          <w:sz w:val="16"/>
          <w:szCs w:val="16"/>
        </w:rPr>
        <w:t xml:space="preserve"> </w:t>
      </w:r>
      <w:r w:rsidR="007A3819">
        <w:rPr>
          <w:rFonts w:ascii="Abadi Extra Light" w:hAnsi="Abadi Extra Light"/>
          <w:color w:val="auto"/>
          <w:sz w:val="16"/>
          <w:szCs w:val="16"/>
        </w:rPr>
        <w:t>F</w:t>
      </w:r>
      <w:r w:rsidR="007A3819" w:rsidRPr="007A3819">
        <w:rPr>
          <w:rFonts w:ascii="Abadi Extra Light" w:hAnsi="Abadi Extra Light"/>
          <w:color w:val="auto"/>
          <w:sz w:val="16"/>
          <w:szCs w:val="16"/>
        </w:rPr>
        <w:t xml:space="preserve">otograaf </w:t>
      </w:r>
      <w:r w:rsidR="007A3819">
        <w:rPr>
          <w:rFonts w:ascii="Abadi Extra Light" w:hAnsi="Abadi Extra Light"/>
          <w:color w:val="auto"/>
          <w:sz w:val="16"/>
          <w:szCs w:val="16"/>
        </w:rPr>
        <w:t>aflegt</w:t>
      </w:r>
      <w:r w:rsidR="007A3819" w:rsidRPr="007A3819">
        <w:rPr>
          <w:rFonts w:ascii="Abadi Extra Light" w:hAnsi="Abadi Extra Light"/>
          <w:color w:val="auto"/>
          <w:sz w:val="16"/>
          <w:szCs w:val="16"/>
        </w:rPr>
        <w:t xml:space="preserve">, </w:t>
      </w:r>
      <w:r w:rsidR="007A3819">
        <w:rPr>
          <w:rFonts w:ascii="Abadi Extra Light" w:hAnsi="Abadi Extra Light"/>
          <w:color w:val="auto"/>
          <w:sz w:val="16"/>
          <w:szCs w:val="16"/>
        </w:rPr>
        <w:t>neemt F</w:t>
      </w:r>
      <w:r w:rsidR="007A3819" w:rsidRPr="007A3819">
        <w:rPr>
          <w:rFonts w:ascii="Abadi Extra Light" w:hAnsi="Abadi Extra Light"/>
          <w:color w:val="auto"/>
          <w:sz w:val="16"/>
          <w:szCs w:val="16"/>
        </w:rPr>
        <w:t>otograaf</w:t>
      </w:r>
      <w:r w:rsidR="007A3819">
        <w:rPr>
          <w:rFonts w:ascii="Abadi Extra Light" w:hAnsi="Abadi Extra Light"/>
          <w:color w:val="auto"/>
          <w:sz w:val="16"/>
          <w:szCs w:val="16"/>
        </w:rPr>
        <w:t xml:space="preserve"> voor haar </w:t>
      </w:r>
      <w:r w:rsidR="00AB456A">
        <w:rPr>
          <w:rFonts w:ascii="Abadi Extra Light" w:hAnsi="Abadi Extra Light"/>
          <w:color w:val="auto"/>
          <w:sz w:val="16"/>
          <w:szCs w:val="16"/>
        </w:rPr>
        <w:t xml:space="preserve">eigen </w:t>
      </w:r>
      <w:r w:rsidR="007A3819">
        <w:rPr>
          <w:rFonts w:ascii="Abadi Extra Light" w:hAnsi="Abadi Extra Light"/>
          <w:color w:val="auto"/>
          <w:sz w:val="16"/>
          <w:szCs w:val="16"/>
        </w:rPr>
        <w:t>rekening</w:t>
      </w:r>
      <w:r w:rsidR="007A3819" w:rsidRPr="007A3819">
        <w:rPr>
          <w:rFonts w:ascii="Abadi Extra Light" w:hAnsi="Abadi Extra Light"/>
          <w:color w:val="auto"/>
          <w:sz w:val="16"/>
          <w:szCs w:val="16"/>
        </w:rPr>
        <w:t xml:space="preserve">. Daarna word er </w:t>
      </w:r>
      <w:r w:rsidR="004235EA">
        <w:rPr>
          <w:rFonts w:ascii="Abadi Extra Light" w:hAnsi="Abadi Extra Light"/>
          <w:color w:val="auto"/>
          <w:sz w:val="16"/>
          <w:szCs w:val="16"/>
        </w:rPr>
        <w:t>vijfentwintig eurocent</w:t>
      </w:r>
      <w:r w:rsidR="007A3819" w:rsidRPr="007A3819">
        <w:rPr>
          <w:rFonts w:ascii="Abadi Extra Light" w:hAnsi="Abadi Extra Light"/>
          <w:color w:val="auto"/>
          <w:sz w:val="16"/>
          <w:szCs w:val="16"/>
        </w:rPr>
        <w:t xml:space="preserve"> per kilometer gerekend aan </w:t>
      </w:r>
      <w:r w:rsidR="007A3819">
        <w:rPr>
          <w:rFonts w:ascii="Abadi Extra Light" w:hAnsi="Abadi Extra Light"/>
          <w:color w:val="auto"/>
          <w:sz w:val="16"/>
          <w:szCs w:val="16"/>
        </w:rPr>
        <w:t>Brandstof</w:t>
      </w:r>
      <w:r w:rsidR="007A3819" w:rsidRPr="007A3819">
        <w:rPr>
          <w:rFonts w:ascii="Abadi Extra Light" w:hAnsi="Abadi Extra Light"/>
          <w:color w:val="auto"/>
          <w:sz w:val="16"/>
          <w:szCs w:val="16"/>
        </w:rPr>
        <w:t>vergoeding.</w:t>
      </w:r>
    </w:p>
    <w:p w14:paraId="15DCBC2C" w14:textId="4BECBC87" w:rsidR="007A3819"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1</w:t>
      </w:r>
      <w:r w:rsidR="007A3819">
        <w:rPr>
          <w:rFonts w:ascii="Abadi Extra Light" w:hAnsi="Abadi Extra Light"/>
          <w:color w:val="auto"/>
          <w:sz w:val="16"/>
          <w:szCs w:val="16"/>
        </w:rPr>
        <w:t xml:space="preserve">.4.: Prijzen </w:t>
      </w:r>
      <w:r w:rsidR="00AB456A">
        <w:rPr>
          <w:rFonts w:ascii="Abadi Extra Light" w:hAnsi="Abadi Extra Light"/>
          <w:color w:val="auto"/>
          <w:sz w:val="16"/>
          <w:szCs w:val="16"/>
        </w:rPr>
        <w:t xml:space="preserve">zijn inclusief BTW. Prijzen zijn exclusief </w:t>
      </w:r>
      <w:r w:rsidR="004235EA">
        <w:rPr>
          <w:rFonts w:ascii="Abadi Extra Light" w:hAnsi="Abadi Extra Light"/>
          <w:color w:val="auto"/>
          <w:sz w:val="16"/>
          <w:szCs w:val="16"/>
        </w:rPr>
        <w:t xml:space="preserve">eventuele </w:t>
      </w:r>
      <w:r w:rsidR="00AB456A">
        <w:rPr>
          <w:rFonts w:ascii="Abadi Extra Light" w:hAnsi="Abadi Extra Light"/>
          <w:color w:val="auto"/>
          <w:sz w:val="16"/>
          <w:szCs w:val="16"/>
        </w:rPr>
        <w:t>Brandstofvergoeding.</w:t>
      </w:r>
    </w:p>
    <w:p w14:paraId="24031826" w14:textId="74A7184C" w:rsidR="007A3819"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1</w:t>
      </w:r>
      <w:r w:rsidR="007A3819">
        <w:rPr>
          <w:rFonts w:ascii="Abadi Extra Light" w:hAnsi="Abadi Extra Light"/>
          <w:color w:val="auto"/>
          <w:sz w:val="16"/>
          <w:szCs w:val="16"/>
        </w:rPr>
        <w:t xml:space="preserve">.5.: Uit alle gemaakte foto’s maakt Fotograaf een selectie. Alle foto’s in de uiteindelijke selectie worden na bewerkt naar keuze van Fotograaf. </w:t>
      </w:r>
    </w:p>
    <w:p w14:paraId="1199DE35" w14:textId="284B1494" w:rsidR="007A3819"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1</w:t>
      </w:r>
      <w:r w:rsidR="007A3819">
        <w:rPr>
          <w:rFonts w:ascii="Abadi Extra Light" w:hAnsi="Abadi Extra Light"/>
          <w:color w:val="auto"/>
          <w:sz w:val="16"/>
          <w:szCs w:val="16"/>
        </w:rPr>
        <w:t xml:space="preserve">.6.: Fotograaf bewaart de foto-bestanden minimaal twee jaar. Klant heeft het recht na enige tijd een beroep te doen om opnieuw de foto-bestanden te </w:t>
      </w:r>
      <w:r w:rsidR="00BD5F54">
        <w:rPr>
          <w:rFonts w:ascii="Abadi Extra Light" w:hAnsi="Abadi Extra Light"/>
          <w:color w:val="auto"/>
          <w:sz w:val="16"/>
          <w:szCs w:val="16"/>
        </w:rPr>
        <w:t xml:space="preserve">mogen </w:t>
      </w:r>
      <w:r w:rsidR="007A3819">
        <w:rPr>
          <w:rFonts w:ascii="Abadi Extra Light" w:hAnsi="Abadi Extra Light"/>
          <w:color w:val="auto"/>
          <w:sz w:val="16"/>
          <w:szCs w:val="16"/>
        </w:rPr>
        <w:t>ontvangen, mogelijkheden</w:t>
      </w:r>
      <w:r w:rsidR="004235EA">
        <w:rPr>
          <w:rFonts w:ascii="Abadi Extra Light" w:hAnsi="Abadi Extra Light"/>
          <w:color w:val="auto"/>
          <w:sz w:val="16"/>
          <w:szCs w:val="16"/>
        </w:rPr>
        <w:t xml:space="preserve"> en prijzen</w:t>
      </w:r>
      <w:r w:rsidR="007A3819">
        <w:rPr>
          <w:rFonts w:ascii="Abadi Extra Light" w:hAnsi="Abadi Extra Light"/>
          <w:color w:val="auto"/>
          <w:sz w:val="16"/>
          <w:szCs w:val="16"/>
        </w:rPr>
        <w:t xml:space="preserve"> zijn hierin </w:t>
      </w:r>
      <w:r w:rsidR="00BD5F54">
        <w:rPr>
          <w:rFonts w:ascii="Abadi Extra Light" w:hAnsi="Abadi Extra Light"/>
          <w:color w:val="auto"/>
          <w:sz w:val="16"/>
          <w:szCs w:val="16"/>
        </w:rPr>
        <w:t xml:space="preserve">in overleg met Fotograaf. </w:t>
      </w:r>
    </w:p>
    <w:p w14:paraId="554550CA" w14:textId="31820A9F" w:rsidR="00AB456A"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1</w:t>
      </w:r>
      <w:r w:rsidR="00BD5F54">
        <w:rPr>
          <w:rFonts w:ascii="Abadi Extra Light" w:hAnsi="Abadi Extra Light"/>
          <w:color w:val="auto"/>
          <w:sz w:val="16"/>
          <w:szCs w:val="16"/>
        </w:rPr>
        <w:t>.8.: Bij het plaatsen van</w:t>
      </w:r>
      <w:r w:rsidR="004235EA">
        <w:rPr>
          <w:rFonts w:ascii="Abadi Extra Light" w:hAnsi="Abadi Extra Light"/>
          <w:color w:val="auto"/>
          <w:sz w:val="16"/>
          <w:szCs w:val="16"/>
        </w:rPr>
        <w:t xml:space="preserve"> de</w:t>
      </w:r>
      <w:r w:rsidR="00BD5F54">
        <w:rPr>
          <w:rFonts w:ascii="Abadi Extra Light" w:hAnsi="Abadi Extra Light"/>
          <w:color w:val="auto"/>
          <w:sz w:val="16"/>
          <w:szCs w:val="16"/>
        </w:rPr>
        <w:t xml:space="preserve"> foto’s door Klant op bijvoorbeeld </w:t>
      </w:r>
      <w:r w:rsidR="00AB456A">
        <w:rPr>
          <w:rFonts w:ascii="Abadi Extra Light" w:hAnsi="Abadi Extra Light"/>
          <w:color w:val="auto"/>
          <w:sz w:val="16"/>
          <w:szCs w:val="16"/>
        </w:rPr>
        <w:t>S</w:t>
      </w:r>
      <w:r w:rsidR="00BD5F54">
        <w:rPr>
          <w:rFonts w:ascii="Abadi Extra Light" w:hAnsi="Abadi Extra Light"/>
          <w:color w:val="auto"/>
          <w:sz w:val="16"/>
          <w:szCs w:val="16"/>
        </w:rPr>
        <w:t xml:space="preserve">ocial </w:t>
      </w:r>
      <w:r w:rsidR="00AB456A">
        <w:rPr>
          <w:rFonts w:ascii="Abadi Extra Light" w:hAnsi="Abadi Extra Light"/>
          <w:color w:val="auto"/>
          <w:sz w:val="16"/>
          <w:szCs w:val="16"/>
        </w:rPr>
        <w:t>M</w:t>
      </w:r>
      <w:r w:rsidR="00BD5F54">
        <w:rPr>
          <w:rFonts w:ascii="Abadi Extra Light" w:hAnsi="Abadi Extra Light"/>
          <w:color w:val="auto"/>
          <w:sz w:val="16"/>
          <w:szCs w:val="16"/>
        </w:rPr>
        <w:t>edia, gaat de voorkeur uit naar een naamsvermelding van Fotograaf.</w:t>
      </w:r>
    </w:p>
    <w:p w14:paraId="294AF082" w14:textId="41F2434B" w:rsidR="00805A06" w:rsidRDefault="00805A06" w:rsidP="00642ECD">
      <w:pPr>
        <w:pStyle w:val="Contactgegevens"/>
        <w:rPr>
          <w:rFonts w:ascii="Abadi Extra Light" w:hAnsi="Abadi Extra Light"/>
          <w:color w:val="auto"/>
          <w:sz w:val="16"/>
          <w:szCs w:val="16"/>
        </w:rPr>
      </w:pPr>
      <w:r w:rsidRPr="00805A06">
        <w:rPr>
          <w:rFonts w:ascii="Abadi Extra Light" w:hAnsi="Abadi Extra Light"/>
          <w:color w:val="auto"/>
          <w:sz w:val="16"/>
          <w:szCs w:val="16"/>
        </w:rPr>
        <w:t>1</w:t>
      </w:r>
      <w:r w:rsidR="00D0706B">
        <w:rPr>
          <w:rFonts w:ascii="Abadi Extra Light" w:hAnsi="Abadi Extra Light"/>
          <w:color w:val="auto"/>
          <w:sz w:val="16"/>
          <w:szCs w:val="16"/>
        </w:rPr>
        <w:t>1</w:t>
      </w:r>
      <w:r>
        <w:rPr>
          <w:rFonts w:ascii="Abadi Extra Light" w:hAnsi="Abadi Extra Light"/>
          <w:color w:val="auto"/>
          <w:sz w:val="16"/>
          <w:szCs w:val="16"/>
        </w:rPr>
        <w:t>.9</w:t>
      </w:r>
      <w:r w:rsidRPr="00805A06">
        <w:rPr>
          <w:rFonts w:ascii="Abadi Extra Light" w:hAnsi="Abadi Extra Light"/>
          <w:color w:val="auto"/>
          <w:sz w:val="16"/>
          <w:szCs w:val="16"/>
        </w:rPr>
        <w:t xml:space="preserve">.: </w:t>
      </w:r>
      <w:r>
        <w:rPr>
          <w:rFonts w:ascii="Abadi Extra Light" w:hAnsi="Abadi Extra Light"/>
          <w:color w:val="auto"/>
          <w:sz w:val="16"/>
          <w:szCs w:val="16"/>
        </w:rPr>
        <w:t>De Foto’s</w:t>
      </w:r>
      <w:r w:rsidRPr="00805A06">
        <w:rPr>
          <w:rFonts w:ascii="Abadi Extra Light" w:hAnsi="Abadi Extra Light"/>
          <w:color w:val="auto"/>
          <w:sz w:val="16"/>
          <w:szCs w:val="16"/>
        </w:rPr>
        <w:t xml:space="preserve"> worden opgeleverd in een uniek verpakt doosje, met eventueel een thema naar keuze van de Klant. (bijvoorbeeld: Verjaardag, Feest, Sinterklaas, Kerstmis, Moeder- of Vaderdag).</w:t>
      </w:r>
    </w:p>
    <w:p w14:paraId="6518E119" w14:textId="77777777" w:rsidR="001866D3" w:rsidRDefault="001866D3" w:rsidP="00642ECD">
      <w:pPr>
        <w:pStyle w:val="Contactgegevens"/>
        <w:rPr>
          <w:rFonts w:ascii="Abadi Extra Light" w:hAnsi="Abadi Extra Light"/>
          <w:b/>
          <w:color w:val="auto"/>
          <w:sz w:val="16"/>
          <w:szCs w:val="16"/>
          <w:u w:val="single"/>
        </w:rPr>
      </w:pPr>
    </w:p>
    <w:p w14:paraId="660CA4CB" w14:textId="27FEBB9C" w:rsidR="00BD5F54" w:rsidRDefault="00BD5F54"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Artikel 1</w:t>
      </w:r>
      <w:r w:rsidR="00D0706B">
        <w:rPr>
          <w:rFonts w:ascii="Abadi Extra Light" w:hAnsi="Abadi Extra Light"/>
          <w:b/>
          <w:color w:val="auto"/>
          <w:sz w:val="16"/>
          <w:szCs w:val="16"/>
          <w:u w:val="single"/>
        </w:rPr>
        <w:t>2</w:t>
      </w:r>
      <w:r>
        <w:rPr>
          <w:rFonts w:ascii="Abadi Extra Light" w:hAnsi="Abadi Extra Light"/>
          <w:b/>
          <w:color w:val="auto"/>
          <w:sz w:val="16"/>
          <w:szCs w:val="16"/>
          <w:u w:val="single"/>
        </w:rPr>
        <w:t>: ‘Jouw Eigen Fotograaf’- Uurtarief:</w:t>
      </w:r>
    </w:p>
    <w:p w14:paraId="57810408" w14:textId="5400D7BE" w:rsidR="00BD5F54" w:rsidRDefault="00BD5F54"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2</w:t>
      </w:r>
      <w:r>
        <w:rPr>
          <w:rFonts w:ascii="Abadi Extra Light" w:hAnsi="Abadi Extra Light"/>
          <w:color w:val="auto"/>
          <w:sz w:val="16"/>
          <w:szCs w:val="16"/>
        </w:rPr>
        <w:t xml:space="preserve">.1.: </w:t>
      </w:r>
      <w:r w:rsidR="00EF2A41">
        <w:rPr>
          <w:rFonts w:ascii="Abadi Extra Light" w:hAnsi="Abadi Extra Light"/>
          <w:color w:val="auto"/>
          <w:sz w:val="16"/>
          <w:szCs w:val="16"/>
        </w:rPr>
        <w:t xml:space="preserve">‘Jouw Eigen Fotograaf’- Uurtarief heeft verschillende uurtarieven per </w:t>
      </w:r>
      <w:r w:rsidR="00BD21C5">
        <w:rPr>
          <w:rFonts w:ascii="Abadi Extra Light" w:hAnsi="Abadi Extra Light"/>
          <w:color w:val="auto"/>
          <w:sz w:val="16"/>
          <w:szCs w:val="16"/>
        </w:rPr>
        <w:t xml:space="preserve">tak van Fotografie. </w:t>
      </w:r>
    </w:p>
    <w:p w14:paraId="50E06127" w14:textId="2DEDEF49" w:rsidR="00E61BA8" w:rsidRDefault="00E61BA8"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2</w:t>
      </w:r>
      <w:r>
        <w:rPr>
          <w:rFonts w:ascii="Abadi Extra Light" w:hAnsi="Abadi Extra Light"/>
          <w:color w:val="auto"/>
          <w:sz w:val="16"/>
          <w:szCs w:val="16"/>
        </w:rPr>
        <w:t>.2.: ‘Jouw Eigen Fotograaf’- Uurtarief is mogelijk va</w:t>
      </w:r>
      <w:r w:rsidR="00831026">
        <w:rPr>
          <w:rFonts w:ascii="Abadi Extra Light" w:hAnsi="Abadi Extra Light"/>
          <w:color w:val="auto"/>
          <w:sz w:val="16"/>
          <w:szCs w:val="16"/>
        </w:rPr>
        <w:t xml:space="preserve">naf drie uur achtereenvolgend. </w:t>
      </w:r>
    </w:p>
    <w:p w14:paraId="7B344479" w14:textId="0E7BE277" w:rsidR="00E61BA8" w:rsidRDefault="00E61BA8"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2</w:t>
      </w:r>
      <w:r>
        <w:rPr>
          <w:rFonts w:ascii="Abadi Extra Light" w:hAnsi="Abadi Extra Light"/>
          <w:color w:val="auto"/>
          <w:sz w:val="16"/>
          <w:szCs w:val="16"/>
        </w:rPr>
        <w:t>.3.: Bij minimale afname van v</w:t>
      </w:r>
      <w:r w:rsidR="004235EA">
        <w:rPr>
          <w:rFonts w:ascii="Abadi Extra Light" w:hAnsi="Abadi Extra Light"/>
          <w:color w:val="auto"/>
          <w:sz w:val="16"/>
          <w:szCs w:val="16"/>
        </w:rPr>
        <w:t>ijf</w:t>
      </w:r>
      <w:r>
        <w:rPr>
          <w:rFonts w:ascii="Abadi Extra Light" w:hAnsi="Abadi Extra Light"/>
          <w:color w:val="auto"/>
          <w:sz w:val="16"/>
          <w:szCs w:val="16"/>
        </w:rPr>
        <w:t xml:space="preserve"> uur achtereenvolgend geldt er een korting van 10% op de totaalprijs van ‘Jouw Eigen Fotograaf’- Uurtarief.</w:t>
      </w:r>
    </w:p>
    <w:p w14:paraId="7CD90829" w14:textId="537E3BA8" w:rsidR="00BD5F54" w:rsidRDefault="00E61BA8"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2</w:t>
      </w:r>
      <w:r>
        <w:rPr>
          <w:rFonts w:ascii="Abadi Extra Light" w:hAnsi="Abadi Extra Light"/>
          <w:color w:val="auto"/>
          <w:sz w:val="16"/>
          <w:szCs w:val="16"/>
        </w:rPr>
        <w:t xml:space="preserve">.4.: Brandstofvergoeding: De eerste 20 kilometer die de fotograaf aflegt, neemt de Fotograaf voor haar </w:t>
      </w:r>
      <w:r w:rsidR="00AB456A">
        <w:rPr>
          <w:rFonts w:ascii="Abadi Extra Light" w:hAnsi="Abadi Extra Light"/>
          <w:color w:val="auto"/>
          <w:sz w:val="16"/>
          <w:szCs w:val="16"/>
        </w:rPr>
        <w:t xml:space="preserve">eigen </w:t>
      </w:r>
      <w:r>
        <w:rPr>
          <w:rFonts w:ascii="Abadi Extra Light" w:hAnsi="Abadi Extra Light"/>
          <w:color w:val="auto"/>
          <w:sz w:val="16"/>
          <w:szCs w:val="16"/>
        </w:rPr>
        <w:t>rekening. Daarna word er €0,25 per kilometer gerekend aan Brandstofvergoeding.</w:t>
      </w:r>
    </w:p>
    <w:p w14:paraId="37DE14EE" w14:textId="62F7ED63" w:rsidR="00E61BA8" w:rsidRDefault="00E61BA8"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2</w:t>
      </w:r>
      <w:r>
        <w:rPr>
          <w:rFonts w:ascii="Abadi Extra Light" w:hAnsi="Abadi Extra Light"/>
          <w:color w:val="auto"/>
          <w:sz w:val="16"/>
          <w:szCs w:val="16"/>
        </w:rPr>
        <w:t>.5.: Prijzen zijn inclusief BTW. Prijzen exclusief eventuele Brandstofvergoeding.</w:t>
      </w:r>
    </w:p>
    <w:p w14:paraId="143C04FB" w14:textId="149DF5C4" w:rsidR="00D0706B" w:rsidRDefault="00D0706B"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12.6.: In overleg </w:t>
      </w:r>
      <w:r w:rsidR="004235EA">
        <w:rPr>
          <w:rFonts w:ascii="Abadi Extra Light" w:hAnsi="Abadi Extra Light"/>
          <w:color w:val="auto"/>
          <w:sz w:val="16"/>
          <w:szCs w:val="16"/>
        </w:rPr>
        <w:t xml:space="preserve">is </w:t>
      </w:r>
      <w:r>
        <w:rPr>
          <w:rFonts w:ascii="Abadi Extra Light" w:hAnsi="Abadi Extra Light"/>
          <w:color w:val="auto"/>
          <w:sz w:val="16"/>
          <w:szCs w:val="16"/>
        </w:rPr>
        <w:t xml:space="preserve">eten en drinken geregeld voor Fotograaf. </w:t>
      </w:r>
    </w:p>
    <w:p w14:paraId="6ABB1448" w14:textId="4F91DC70" w:rsidR="00E61BA8" w:rsidRDefault="00E61BA8"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2</w:t>
      </w:r>
      <w:r>
        <w:rPr>
          <w:rFonts w:ascii="Abadi Extra Light" w:hAnsi="Abadi Extra Light"/>
          <w:color w:val="auto"/>
          <w:sz w:val="16"/>
          <w:szCs w:val="16"/>
        </w:rPr>
        <w:t>.</w:t>
      </w:r>
      <w:r w:rsidR="00D0706B">
        <w:rPr>
          <w:rFonts w:ascii="Abadi Extra Light" w:hAnsi="Abadi Extra Light"/>
          <w:color w:val="auto"/>
          <w:sz w:val="16"/>
          <w:szCs w:val="16"/>
        </w:rPr>
        <w:t>7</w:t>
      </w:r>
      <w:r>
        <w:rPr>
          <w:rFonts w:ascii="Abadi Extra Light" w:hAnsi="Abadi Extra Light"/>
          <w:color w:val="auto"/>
          <w:sz w:val="16"/>
          <w:szCs w:val="16"/>
        </w:rPr>
        <w:t>.: Uit alle gemaakt</w:t>
      </w:r>
      <w:r w:rsidR="004235EA">
        <w:rPr>
          <w:rFonts w:ascii="Abadi Extra Light" w:hAnsi="Abadi Extra Light"/>
          <w:color w:val="auto"/>
          <w:sz w:val="16"/>
          <w:szCs w:val="16"/>
        </w:rPr>
        <w:t>e</w:t>
      </w:r>
      <w:r>
        <w:rPr>
          <w:rFonts w:ascii="Abadi Extra Light" w:hAnsi="Abadi Extra Light"/>
          <w:color w:val="auto"/>
          <w:sz w:val="16"/>
          <w:szCs w:val="16"/>
        </w:rPr>
        <w:t xml:space="preserve"> foto’s</w:t>
      </w:r>
      <w:r w:rsidR="004235EA">
        <w:rPr>
          <w:rFonts w:ascii="Abadi Extra Light" w:hAnsi="Abadi Extra Light"/>
          <w:color w:val="auto"/>
          <w:sz w:val="16"/>
          <w:szCs w:val="16"/>
        </w:rPr>
        <w:t>,</w:t>
      </w:r>
      <w:r>
        <w:rPr>
          <w:rFonts w:ascii="Abadi Extra Light" w:hAnsi="Abadi Extra Light"/>
          <w:color w:val="auto"/>
          <w:sz w:val="16"/>
          <w:szCs w:val="16"/>
        </w:rPr>
        <w:t xml:space="preserve"> maakt Fotograaf een selectie. Alle foto’s in de uiteindelijke selectie worden na bewerkt naar keuze van Fotograaf.</w:t>
      </w:r>
    </w:p>
    <w:p w14:paraId="4D75C2F1" w14:textId="384A2C2C" w:rsidR="00E61BA8" w:rsidRDefault="00E61BA8"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2</w:t>
      </w:r>
      <w:r>
        <w:rPr>
          <w:rFonts w:ascii="Abadi Extra Light" w:hAnsi="Abadi Extra Light"/>
          <w:color w:val="auto"/>
          <w:sz w:val="16"/>
          <w:szCs w:val="16"/>
        </w:rPr>
        <w:t>.</w:t>
      </w:r>
      <w:r w:rsidR="00D0706B">
        <w:rPr>
          <w:rFonts w:ascii="Abadi Extra Light" w:hAnsi="Abadi Extra Light"/>
          <w:color w:val="auto"/>
          <w:sz w:val="16"/>
          <w:szCs w:val="16"/>
        </w:rPr>
        <w:t>8</w:t>
      </w:r>
      <w:r>
        <w:rPr>
          <w:rFonts w:ascii="Abadi Extra Light" w:hAnsi="Abadi Extra Light"/>
          <w:color w:val="auto"/>
          <w:sz w:val="16"/>
          <w:szCs w:val="16"/>
        </w:rPr>
        <w:t>.: Fotograaf bewaart de foto-bestanden minimaal twee jaar. Klant heeft het recht na enige tijd een beroep te doen om opnieuw de foto-bestanden te mogen ontvangen, mogelijkheden</w:t>
      </w:r>
      <w:r w:rsidR="004235EA">
        <w:rPr>
          <w:rFonts w:ascii="Abadi Extra Light" w:hAnsi="Abadi Extra Light"/>
          <w:color w:val="auto"/>
          <w:sz w:val="16"/>
          <w:szCs w:val="16"/>
        </w:rPr>
        <w:t>, prijzen</w:t>
      </w:r>
      <w:r>
        <w:rPr>
          <w:rFonts w:ascii="Abadi Extra Light" w:hAnsi="Abadi Extra Light"/>
          <w:color w:val="auto"/>
          <w:sz w:val="16"/>
          <w:szCs w:val="16"/>
        </w:rPr>
        <w:t xml:space="preserve"> zijn hierin in overleg met Fotograaf.</w:t>
      </w:r>
    </w:p>
    <w:p w14:paraId="0ECD68CD" w14:textId="0D6E1C83" w:rsidR="00E61BA8" w:rsidRDefault="00E61BA8"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2</w:t>
      </w:r>
      <w:r>
        <w:rPr>
          <w:rFonts w:ascii="Abadi Extra Light" w:hAnsi="Abadi Extra Light"/>
          <w:color w:val="auto"/>
          <w:sz w:val="16"/>
          <w:szCs w:val="16"/>
        </w:rPr>
        <w:t>.</w:t>
      </w:r>
      <w:r w:rsidR="00D0706B">
        <w:rPr>
          <w:rFonts w:ascii="Abadi Extra Light" w:hAnsi="Abadi Extra Light"/>
          <w:color w:val="auto"/>
          <w:sz w:val="16"/>
          <w:szCs w:val="16"/>
        </w:rPr>
        <w:t>9</w:t>
      </w:r>
      <w:r>
        <w:rPr>
          <w:rFonts w:ascii="Abadi Extra Light" w:hAnsi="Abadi Extra Light"/>
          <w:color w:val="auto"/>
          <w:sz w:val="16"/>
          <w:szCs w:val="16"/>
        </w:rPr>
        <w:t xml:space="preserve">.: Bij het plaatsen van </w:t>
      </w:r>
      <w:r w:rsidR="004235EA">
        <w:rPr>
          <w:rFonts w:ascii="Abadi Extra Light" w:hAnsi="Abadi Extra Light"/>
          <w:color w:val="auto"/>
          <w:sz w:val="16"/>
          <w:szCs w:val="16"/>
        </w:rPr>
        <w:t xml:space="preserve">de </w:t>
      </w:r>
      <w:r>
        <w:rPr>
          <w:rFonts w:ascii="Abadi Extra Light" w:hAnsi="Abadi Extra Light"/>
          <w:color w:val="auto"/>
          <w:sz w:val="16"/>
          <w:szCs w:val="16"/>
        </w:rPr>
        <w:t xml:space="preserve">foto’s door Klant op bijvoorbeeld </w:t>
      </w:r>
      <w:r w:rsidR="00AB456A">
        <w:rPr>
          <w:rFonts w:ascii="Abadi Extra Light" w:hAnsi="Abadi Extra Light"/>
          <w:color w:val="auto"/>
          <w:sz w:val="16"/>
          <w:szCs w:val="16"/>
        </w:rPr>
        <w:t>S</w:t>
      </w:r>
      <w:r>
        <w:rPr>
          <w:rFonts w:ascii="Abadi Extra Light" w:hAnsi="Abadi Extra Light"/>
          <w:color w:val="auto"/>
          <w:sz w:val="16"/>
          <w:szCs w:val="16"/>
        </w:rPr>
        <w:t xml:space="preserve">ocial </w:t>
      </w:r>
      <w:r w:rsidR="00AB456A">
        <w:rPr>
          <w:rFonts w:ascii="Abadi Extra Light" w:hAnsi="Abadi Extra Light"/>
          <w:color w:val="auto"/>
          <w:sz w:val="16"/>
          <w:szCs w:val="16"/>
        </w:rPr>
        <w:t>M</w:t>
      </w:r>
      <w:r>
        <w:rPr>
          <w:rFonts w:ascii="Abadi Extra Light" w:hAnsi="Abadi Extra Light"/>
          <w:color w:val="auto"/>
          <w:sz w:val="16"/>
          <w:szCs w:val="16"/>
        </w:rPr>
        <w:t>edia, gaat de voorkeur uit naar naamsvermelding van Fotograaf.</w:t>
      </w:r>
    </w:p>
    <w:p w14:paraId="61E8F0C0" w14:textId="34814952" w:rsidR="00805A06" w:rsidRDefault="00805A06" w:rsidP="00642ECD">
      <w:pPr>
        <w:pStyle w:val="Contactgegevens"/>
        <w:rPr>
          <w:rFonts w:ascii="Abadi Extra Light" w:hAnsi="Abadi Extra Light"/>
          <w:color w:val="auto"/>
          <w:sz w:val="16"/>
          <w:szCs w:val="16"/>
        </w:rPr>
      </w:pPr>
      <w:r w:rsidRPr="00805A06">
        <w:rPr>
          <w:rFonts w:ascii="Abadi Extra Light" w:hAnsi="Abadi Extra Light"/>
          <w:color w:val="auto"/>
          <w:sz w:val="16"/>
          <w:szCs w:val="16"/>
        </w:rPr>
        <w:t>1</w:t>
      </w:r>
      <w:r w:rsidR="00D0706B">
        <w:rPr>
          <w:rFonts w:ascii="Abadi Extra Light" w:hAnsi="Abadi Extra Light"/>
          <w:color w:val="auto"/>
          <w:sz w:val="16"/>
          <w:szCs w:val="16"/>
        </w:rPr>
        <w:t>2</w:t>
      </w:r>
      <w:r>
        <w:rPr>
          <w:rFonts w:ascii="Abadi Extra Light" w:hAnsi="Abadi Extra Light"/>
          <w:color w:val="auto"/>
          <w:sz w:val="16"/>
          <w:szCs w:val="16"/>
        </w:rPr>
        <w:t>.</w:t>
      </w:r>
      <w:r w:rsidR="00D0706B">
        <w:rPr>
          <w:rFonts w:ascii="Abadi Extra Light" w:hAnsi="Abadi Extra Light"/>
          <w:color w:val="auto"/>
          <w:sz w:val="16"/>
          <w:szCs w:val="16"/>
        </w:rPr>
        <w:t>10</w:t>
      </w:r>
      <w:r w:rsidRPr="00805A06">
        <w:rPr>
          <w:rFonts w:ascii="Abadi Extra Light" w:hAnsi="Abadi Extra Light"/>
          <w:color w:val="auto"/>
          <w:sz w:val="16"/>
          <w:szCs w:val="16"/>
        </w:rPr>
        <w:t xml:space="preserve">.: </w:t>
      </w:r>
      <w:r>
        <w:rPr>
          <w:rFonts w:ascii="Abadi Extra Light" w:hAnsi="Abadi Extra Light"/>
          <w:color w:val="auto"/>
          <w:sz w:val="16"/>
          <w:szCs w:val="16"/>
        </w:rPr>
        <w:t>De Foto’s</w:t>
      </w:r>
      <w:r w:rsidRPr="00805A06">
        <w:rPr>
          <w:rFonts w:ascii="Abadi Extra Light" w:hAnsi="Abadi Extra Light"/>
          <w:color w:val="auto"/>
          <w:sz w:val="16"/>
          <w:szCs w:val="16"/>
        </w:rPr>
        <w:t xml:space="preserve"> worden opgeleverd in een uniek verpakt doosje, met eventueel een thema naar keuze van de Klant. (bijvoorbeeld: Verjaardag, Feest, Sinterklaas, Kerstmis, Moeder- of Vaderdag).</w:t>
      </w:r>
    </w:p>
    <w:p w14:paraId="0821A5BB" w14:textId="77777777" w:rsidR="001866D3" w:rsidRPr="00642ECD" w:rsidRDefault="001866D3" w:rsidP="00642ECD">
      <w:pPr>
        <w:pStyle w:val="Contactgegevens"/>
        <w:rPr>
          <w:rFonts w:ascii="Abadi Extra Light" w:hAnsi="Abadi Extra Light"/>
          <w:b/>
          <w:color w:val="auto"/>
          <w:sz w:val="16"/>
          <w:szCs w:val="16"/>
          <w:u w:val="single"/>
        </w:rPr>
      </w:pPr>
    </w:p>
    <w:p w14:paraId="4419A8AC" w14:textId="4EE91C4D" w:rsidR="005A6C32" w:rsidRDefault="00EF2A41"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Artikel 1</w:t>
      </w:r>
      <w:r w:rsidR="00D0706B">
        <w:rPr>
          <w:rFonts w:ascii="Abadi Extra Light" w:hAnsi="Abadi Extra Light"/>
          <w:b/>
          <w:color w:val="auto"/>
          <w:sz w:val="16"/>
          <w:szCs w:val="16"/>
          <w:u w:val="single"/>
        </w:rPr>
        <w:t>3</w:t>
      </w:r>
      <w:r>
        <w:rPr>
          <w:rFonts w:ascii="Abadi Extra Light" w:hAnsi="Abadi Extra Light"/>
          <w:b/>
          <w:color w:val="auto"/>
          <w:sz w:val="16"/>
          <w:szCs w:val="16"/>
          <w:u w:val="single"/>
        </w:rPr>
        <w:t xml:space="preserve">: </w:t>
      </w:r>
      <w:r w:rsidR="005A6C32" w:rsidRPr="00642ECD">
        <w:rPr>
          <w:rFonts w:ascii="Abadi Extra Light" w:hAnsi="Abadi Extra Light"/>
          <w:b/>
          <w:color w:val="auto"/>
          <w:sz w:val="16"/>
          <w:szCs w:val="16"/>
          <w:u w:val="single"/>
        </w:rPr>
        <w:t>Cadeaubon:</w:t>
      </w:r>
    </w:p>
    <w:p w14:paraId="31DDB9CD" w14:textId="7216A321" w:rsidR="00642ECD" w:rsidRDefault="00AA1122"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3</w:t>
      </w:r>
      <w:r>
        <w:rPr>
          <w:rFonts w:ascii="Abadi Extra Light" w:hAnsi="Abadi Extra Light"/>
          <w:color w:val="auto"/>
          <w:sz w:val="16"/>
          <w:szCs w:val="16"/>
        </w:rPr>
        <w:t xml:space="preserve">.1.: Cadeaubonnen zijn </w:t>
      </w:r>
      <w:r w:rsidR="004235EA">
        <w:rPr>
          <w:rFonts w:ascii="Abadi Extra Light" w:hAnsi="Abadi Extra Light"/>
          <w:color w:val="auto"/>
          <w:sz w:val="16"/>
          <w:szCs w:val="16"/>
        </w:rPr>
        <w:t>verkrijgbaar</w:t>
      </w:r>
      <w:r>
        <w:rPr>
          <w:rFonts w:ascii="Abadi Extra Light" w:hAnsi="Abadi Extra Light"/>
          <w:color w:val="auto"/>
          <w:sz w:val="16"/>
          <w:szCs w:val="16"/>
        </w:rPr>
        <w:t xml:space="preserve"> vanaf een minimale waarde van vijftien euro. </w:t>
      </w:r>
    </w:p>
    <w:p w14:paraId="6B713106" w14:textId="71B54EC1" w:rsidR="00AA1122" w:rsidRDefault="00AA1122"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3</w:t>
      </w:r>
      <w:r>
        <w:rPr>
          <w:rFonts w:ascii="Abadi Extra Light" w:hAnsi="Abadi Extra Light"/>
          <w:color w:val="auto"/>
          <w:sz w:val="16"/>
          <w:szCs w:val="16"/>
        </w:rPr>
        <w:t>.2.: Cadeaubonnen kunnen een waarde hebben van een geldbedrag of van een waarde van een foto-shoot. Dit zal vermeld staan op de cadeaubon.</w:t>
      </w:r>
    </w:p>
    <w:p w14:paraId="3D314DB6" w14:textId="023B5DFE" w:rsidR="00AA1122" w:rsidRDefault="00AA1122"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3</w:t>
      </w:r>
      <w:r>
        <w:rPr>
          <w:rFonts w:ascii="Abadi Extra Light" w:hAnsi="Abadi Extra Light"/>
          <w:color w:val="auto"/>
          <w:sz w:val="16"/>
          <w:szCs w:val="16"/>
        </w:rPr>
        <w:t>.3.: Geldigheid: Cadeaubonnen zijn achttien maanden geldig na uitgifte. Dit staat vermeld op de cadeaubon.</w:t>
      </w:r>
    </w:p>
    <w:p w14:paraId="07B5ED9B" w14:textId="281D222D" w:rsidR="00AA1122" w:rsidRDefault="00AA1122"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3</w:t>
      </w:r>
      <w:r>
        <w:rPr>
          <w:rFonts w:ascii="Abadi Extra Light" w:hAnsi="Abadi Extra Light"/>
          <w:color w:val="auto"/>
          <w:sz w:val="16"/>
          <w:szCs w:val="16"/>
        </w:rPr>
        <w:t>.4.: Geldigheid: Cadeaubonnen dienen een stempel van DoDiLa Foto’s te hebben en een signature van Fotograaf.</w:t>
      </w:r>
    </w:p>
    <w:p w14:paraId="5BF2DCB7" w14:textId="1652899B" w:rsidR="00AA1122" w:rsidRDefault="00AA1122"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3</w:t>
      </w:r>
      <w:r>
        <w:rPr>
          <w:rFonts w:ascii="Abadi Extra Light" w:hAnsi="Abadi Extra Light"/>
          <w:color w:val="auto"/>
          <w:sz w:val="16"/>
          <w:szCs w:val="16"/>
        </w:rPr>
        <w:t>.5.: Cadeaubonnen worden opgeleverd in een uniek verpakt doosje, met eventueel</w:t>
      </w:r>
      <w:r w:rsidR="00221A2C">
        <w:rPr>
          <w:rFonts w:ascii="Abadi Extra Light" w:hAnsi="Abadi Extra Light"/>
          <w:color w:val="auto"/>
          <w:sz w:val="16"/>
          <w:szCs w:val="16"/>
        </w:rPr>
        <w:t xml:space="preserve"> een</w:t>
      </w:r>
      <w:r>
        <w:rPr>
          <w:rFonts w:ascii="Abadi Extra Light" w:hAnsi="Abadi Extra Light"/>
          <w:color w:val="auto"/>
          <w:sz w:val="16"/>
          <w:szCs w:val="16"/>
        </w:rPr>
        <w:t xml:space="preserve"> thema naar keuze van de Klant. (bijvoorbeeld: Verjaardag, Feest, Sinterklaas, Kerstmis, Moeder- of Vaderdag).</w:t>
      </w:r>
    </w:p>
    <w:p w14:paraId="08BB5783" w14:textId="7A9A375F" w:rsidR="001866D3" w:rsidRDefault="001866D3"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3</w:t>
      </w:r>
      <w:r>
        <w:rPr>
          <w:rFonts w:ascii="Abadi Extra Light" w:hAnsi="Abadi Extra Light"/>
          <w:color w:val="auto"/>
          <w:sz w:val="16"/>
          <w:szCs w:val="16"/>
        </w:rPr>
        <w:t xml:space="preserve">.6.: Cadeaubonnen mogen ingeleverd worden in combinatie met </w:t>
      </w:r>
      <w:r w:rsidR="004235EA">
        <w:rPr>
          <w:rFonts w:ascii="Abadi Extra Light" w:hAnsi="Abadi Extra Light"/>
          <w:color w:val="auto"/>
          <w:sz w:val="16"/>
          <w:szCs w:val="16"/>
        </w:rPr>
        <w:t>éé</w:t>
      </w:r>
      <w:r>
        <w:rPr>
          <w:rFonts w:ascii="Abadi Extra Light" w:hAnsi="Abadi Extra Light"/>
          <w:color w:val="auto"/>
          <w:sz w:val="16"/>
          <w:szCs w:val="16"/>
        </w:rPr>
        <w:t>n Spaarkaart en/of Kortingsbon(nen).</w:t>
      </w:r>
    </w:p>
    <w:p w14:paraId="094B213D" w14:textId="0E83D62C" w:rsidR="004C1920" w:rsidRPr="00AA1122" w:rsidRDefault="004C1920" w:rsidP="00642ECD">
      <w:pPr>
        <w:pStyle w:val="Contactgegevens"/>
        <w:rPr>
          <w:rFonts w:ascii="Abadi Extra Light" w:hAnsi="Abadi Extra Light"/>
          <w:color w:val="auto"/>
          <w:sz w:val="16"/>
          <w:szCs w:val="16"/>
        </w:rPr>
      </w:pPr>
      <w:r>
        <w:rPr>
          <w:rFonts w:ascii="Abadi Extra Light" w:hAnsi="Abadi Extra Light"/>
          <w:color w:val="auto"/>
          <w:sz w:val="16"/>
          <w:szCs w:val="16"/>
        </w:rPr>
        <w:t>13.7.: Cadeaubonnen mogen alleen ingeleverd worden voor de betaling van</w:t>
      </w:r>
      <w:bookmarkStart w:id="0" w:name="_GoBack"/>
      <w:bookmarkEnd w:id="0"/>
      <w:r>
        <w:rPr>
          <w:rFonts w:ascii="Abadi Extra Light" w:hAnsi="Abadi Extra Light"/>
          <w:color w:val="auto"/>
          <w:sz w:val="16"/>
          <w:szCs w:val="16"/>
        </w:rPr>
        <w:t xml:space="preserve"> Fotoshoots en ‘Jouw-Eigen-Fotograaf’-Uurtarief.</w:t>
      </w:r>
    </w:p>
    <w:p w14:paraId="5BB2AC1F" w14:textId="77777777" w:rsidR="001866D3" w:rsidRPr="00642ECD" w:rsidRDefault="001866D3" w:rsidP="00642ECD">
      <w:pPr>
        <w:pStyle w:val="Contactgegevens"/>
        <w:rPr>
          <w:rFonts w:ascii="Abadi Extra Light" w:hAnsi="Abadi Extra Light"/>
          <w:b/>
          <w:color w:val="auto"/>
          <w:sz w:val="16"/>
          <w:szCs w:val="16"/>
          <w:u w:val="single"/>
        </w:rPr>
      </w:pPr>
    </w:p>
    <w:p w14:paraId="5E4D1D69" w14:textId="0C5C8385" w:rsidR="005A6C32" w:rsidRDefault="00EF2A41"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Artikel 1</w:t>
      </w:r>
      <w:r w:rsidR="00D0706B">
        <w:rPr>
          <w:rFonts w:ascii="Abadi Extra Light" w:hAnsi="Abadi Extra Light"/>
          <w:b/>
          <w:color w:val="auto"/>
          <w:sz w:val="16"/>
          <w:szCs w:val="16"/>
          <w:u w:val="single"/>
        </w:rPr>
        <w:t>4</w:t>
      </w:r>
      <w:r>
        <w:rPr>
          <w:rFonts w:ascii="Abadi Extra Light" w:hAnsi="Abadi Extra Light"/>
          <w:b/>
          <w:color w:val="auto"/>
          <w:sz w:val="16"/>
          <w:szCs w:val="16"/>
          <w:u w:val="single"/>
        </w:rPr>
        <w:t xml:space="preserve">: </w:t>
      </w:r>
      <w:r w:rsidR="005A6C32" w:rsidRPr="00642ECD">
        <w:rPr>
          <w:rFonts w:ascii="Abadi Extra Light" w:hAnsi="Abadi Extra Light"/>
          <w:b/>
          <w:color w:val="auto"/>
          <w:sz w:val="16"/>
          <w:szCs w:val="16"/>
          <w:u w:val="single"/>
        </w:rPr>
        <w:t>Spaarkaart:</w:t>
      </w:r>
    </w:p>
    <w:p w14:paraId="4F8F2D64" w14:textId="0F5C11DB" w:rsidR="00642ECD" w:rsidRDefault="00AA1122"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4</w:t>
      </w:r>
      <w:r>
        <w:rPr>
          <w:rFonts w:ascii="Abadi Extra Light" w:hAnsi="Abadi Extra Light"/>
          <w:color w:val="auto"/>
          <w:sz w:val="16"/>
          <w:szCs w:val="16"/>
        </w:rPr>
        <w:t xml:space="preserve">.1.: </w:t>
      </w:r>
      <w:r w:rsidR="00FD3A46">
        <w:rPr>
          <w:rFonts w:ascii="Abadi Extra Light" w:hAnsi="Abadi Extra Light"/>
          <w:color w:val="auto"/>
          <w:sz w:val="16"/>
          <w:szCs w:val="16"/>
        </w:rPr>
        <w:t>Spaarkaarten zijn op naam en dus persoonlijk.</w:t>
      </w:r>
    </w:p>
    <w:p w14:paraId="5AD7B52F" w14:textId="75BE1753" w:rsidR="00FD3A46" w:rsidRDefault="00FD3A46"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4</w:t>
      </w:r>
      <w:r>
        <w:rPr>
          <w:rFonts w:ascii="Abadi Extra Light" w:hAnsi="Abadi Extra Light"/>
          <w:color w:val="auto"/>
          <w:sz w:val="16"/>
          <w:szCs w:val="16"/>
        </w:rPr>
        <w:t>.2.: Klant ontvangt één stempel bij elke foto-opdracht of bij elke besteding van vijftig euro. Met een maximum van vijf stempels per opdracht. Wat gelijk staat aan één volle spaarkaart.</w:t>
      </w:r>
    </w:p>
    <w:p w14:paraId="312D961D" w14:textId="28AF7C5C" w:rsidR="00FD3A46" w:rsidRDefault="00FD3A46"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4</w:t>
      </w:r>
      <w:r>
        <w:rPr>
          <w:rFonts w:ascii="Abadi Extra Light" w:hAnsi="Abadi Extra Light"/>
          <w:color w:val="auto"/>
          <w:sz w:val="16"/>
          <w:szCs w:val="16"/>
        </w:rPr>
        <w:t>.3.: Klant mag maximaal één volle stempelkaart tegelijk inleveren.</w:t>
      </w:r>
    </w:p>
    <w:p w14:paraId="285A8629" w14:textId="6C2510B1" w:rsidR="00FD3A46" w:rsidRDefault="00FD3A46"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4</w:t>
      </w:r>
      <w:r>
        <w:rPr>
          <w:rFonts w:ascii="Abadi Extra Light" w:hAnsi="Abadi Extra Light"/>
          <w:color w:val="auto"/>
          <w:sz w:val="16"/>
          <w:szCs w:val="16"/>
        </w:rPr>
        <w:t xml:space="preserve">.4.: Eén volle spaarkaart heeft een waarde van vijfentwintig euro. Deze is niet inwisselbaar voor contanten. </w:t>
      </w:r>
    </w:p>
    <w:p w14:paraId="7E0F7C71" w14:textId="08C2CD39" w:rsidR="00FD3A46" w:rsidRDefault="00FD3A46"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4</w:t>
      </w:r>
      <w:r>
        <w:rPr>
          <w:rFonts w:ascii="Abadi Extra Light" w:hAnsi="Abadi Extra Light"/>
          <w:color w:val="auto"/>
          <w:sz w:val="16"/>
          <w:szCs w:val="16"/>
        </w:rPr>
        <w:t>.5.: Een volle spaarkaart kan ingeleverd worden bij een volgende foto-opdracht</w:t>
      </w:r>
      <w:r w:rsidR="00805A06">
        <w:rPr>
          <w:rFonts w:ascii="Abadi Extra Light" w:hAnsi="Abadi Extra Light"/>
          <w:color w:val="auto"/>
          <w:sz w:val="16"/>
          <w:szCs w:val="16"/>
        </w:rPr>
        <w:t>(en).</w:t>
      </w:r>
    </w:p>
    <w:p w14:paraId="43CCCD5A" w14:textId="3DB8BE58" w:rsidR="00FD3A46" w:rsidRPr="00AA1122" w:rsidRDefault="00FD3A46"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4</w:t>
      </w:r>
      <w:r>
        <w:rPr>
          <w:rFonts w:ascii="Abadi Extra Light" w:hAnsi="Abadi Extra Light"/>
          <w:color w:val="auto"/>
          <w:sz w:val="16"/>
          <w:szCs w:val="16"/>
        </w:rPr>
        <w:t xml:space="preserve">.6.: </w:t>
      </w:r>
      <w:r w:rsidR="001866D3">
        <w:rPr>
          <w:rFonts w:ascii="Abadi Extra Light" w:hAnsi="Abadi Extra Light"/>
          <w:color w:val="auto"/>
          <w:sz w:val="16"/>
          <w:szCs w:val="16"/>
        </w:rPr>
        <w:t>Een spaarkaart mag ingeleverd worden in combinatie met Cadeaubon</w:t>
      </w:r>
      <w:r w:rsidR="00805A06">
        <w:rPr>
          <w:rFonts w:ascii="Abadi Extra Light" w:hAnsi="Abadi Extra Light"/>
          <w:color w:val="auto"/>
          <w:sz w:val="16"/>
          <w:szCs w:val="16"/>
        </w:rPr>
        <w:t>(nen)</w:t>
      </w:r>
      <w:r w:rsidR="001866D3">
        <w:rPr>
          <w:rFonts w:ascii="Abadi Extra Light" w:hAnsi="Abadi Extra Light"/>
          <w:color w:val="auto"/>
          <w:sz w:val="16"/>
          <w:szCs w:val="16"/>
        </w:rPr>
        <w:t xml:space="preserve"> en/of Kortingsbon(nen).</w:t>
      </w:r>
    </w:p>
    <w:p w14:paraId="477F0F9D" w14:textId="77777777" w:rsidR="001866D3" w:rsidRPr="00642ECD" w:rsidRDefault="001866D3" w:rsidP="00642ECD">
      <w:pPr>
        <w:pStyle w:val="Contactgegevens"/>
        <w:rPr>
          <w:rFonts w:ascii="Abadi Extra Light" w:hAnsi="Abadi Extra Light"/>
          <w:b/>
          <w:color w:val="auto"/>
          <w:sz w:val="16"/>
          <w:szCs w:val="16"/>
          <w:u w:val="single"/>
        </w:rPr>
      </w:pPr>
    </w:p>
    <w:p w14:paraId="1D9DB0D4" w14:textId="6A398D2D" w:rsidR="005A6C32" w:rsidRDefault="00EF2A41"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Artikel 1</w:t>
      </w:r>
      <w:r w:rsidR="00D0706B">
        <w:rPr>
          <w:rFonts w:ascii="Abadi Extra Light" w:hAnsi="Abadi Extra Light"/>
          <w:b/>
          <w:color w:val="auto"/>
          <w:sz w:val="16"/>
          <w:szCs w:val="16"/>
          <w:u w:val="single"/>
        </w:rPr>
        <w:t>5</w:t>
      </w:r>
      <w:r>
        <w:rPr>
          <w:rFonts w:ascii="Abadi Extra Light" w:hAnsi="Abadi Extra Light"/>
          <w:b/>
          <w:color w:val="auto"/>
          <w:sz w:val="16"/>
          <w:szCs w:val="16"/>
          <w:u w:val="single"/>
        </w:rPr>
        <w:t xml:space="preserve">: </w:t>
      </w:r>
      <w:r w:rsidR="005A6C32" w:rsidRPr="00642ECD">
        <w:rPr>
          <w:rFonts w:ascii="Abadi Extra Light" w:hAnsi="Abadi Extra Light"/>
          <w:b/>
          <w:color w:val="auto"/>
          <w:sz w:val="16"/>
          <w:szCs w:val="16"/>
          <w:u w:val="single"/>
        </w:rPr>
        <w:t>Kortingsbon:</w:t>
      </w:r>
    </w:p>
    <w:p w14:paraId="56690157" w14:textId="72DC9B28" w:rsidR="00642ECD" w:rsidRDefault="00FD3A46"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5</w:t>
      </w:r>
      <w:r>
        <w:rPr>
          <w:rFonts w:ascii="Abadi Extra Light" w:hAnsi="Abadi Extra Light"/>
          <w:color w:val="auto"/>
          <w:sz w:val="16"/>
          <w:szCs w:val="16"/>
        </w:rPr>
        <w:t xml:space="preserve">.1.: DoDiLa Foto’s heeft kortingsbonnen met een waarde van vijf euro per stuk. Deze worden in </w:t>
      </w:r>
      <w:r w:rsidR="001866D3">
        <w:rPr>
          <w:rFonts w:ascii="Abadi Extra Light" w:hAnsi="Abadi Extra Light"/>
          <w:color w:val="auto"/>
          <w:sz w:val="16"/>
          <w:szCs w:val="16"/>
        </w:rPr>
        <w:t>omloop gebracht door middel van Promotie en Social Media Acties.</w:t>
      </w:r>
    </w:p>
    <w:p w14:paraId="10D69ED0" w14:textId="73069275" w:rsidR="001866D3" w:rsidRDefault="001866D3"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5</w:t>
      </w:r>
      <w:r>
        <w:rPr>
          <w:rFonts w:ascii="Abadi Extra Light" w:hAnsi="Abadi Extra Light"/>
          <w:color w:val="auto"/>
          <w:sz w:val="16"/>
          <w:szCs w:val="16"/>
        </w:rPr>
        <w:t xml:space="preserve">.2.: Geldigheid: De kortingsbonnen moeten voorzien zijn van een DoDiLa Foto’s stempel en een signature van Fotograaf. </w:t>
      </w:r>
    </w:p>
    <w:p w14:paraId="7CDED183" w14:textId="150E9F54" w:rsidR="001866D3" w:rsidRDefault="001866D3"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5</w:t>
      </w:r>
      <w:r>
        <w:rPr>
          <w:rFonts w:ascii="Abadi Extra Light" w:hAnsi="Abadi Extra Light"/>
          <w:color w:val="auto"/>
          <w:sz w:val="16"/>
          <w:szCs w:val="16"/>
        </w:rPr>
        <w:t>.3.: Het is mogelijk om meerdere kortingsbonnen tegelijk in te leveren tijdens een betaling, met een maximum van vier kortingsbonnen per keer.</w:t>
      </w:r>
    </w:p>
    <w:p w14:paraId="1733F415" w14:textId="787B65AE" w:rsidR="001866D3" w:rsidRDefault="001866D3"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5</w:t>
      </w:r>
      <w:r>
        <w:rPr>
          <w:rFonts w:ascii="Abadi Extra Light" w:hAnsi="Abadi Extra Light"/>
          <w:color w:val="auto"/>
          <w:sz w:val="16"/>
          <w:szCs w:val="16"/>
        </w:rPr>
        <w:t>.4.: Kortingsbonnen mogen ingeleverd worden in combinatie met Cadeaubon</w:t>
      </w:r>
      <w:r w:rsidR="00805A06">
        <w:rPr>
          <w:rFonts w:ascii="Abadi Extra Light" w:hAnsi="Abadi Extra Light"/>
          <w:color w:val="auto"/>
          <w:sz w:val="16"/>
          <w:szCs w:val="16"/>
        </w:rPr>
        <w:t>(nen)</w:t>
      </w:r>
      <w:r>
        <w:rPr>
          <w:rFonts w:ascii="Abadi Extra Light" w:hAnsi="Abadi Extra Light"/>
          <w:color w:val="auto"/>
          <w:sz w:val="16"/>
          <w:szCs w:val="16"/>
        </w:rPr>
        <w:t xml:space="preserve"> en/of </w:t>
      </w:r>
      <w:r w:rsidR="004235EA">
        <w:rPr>
          <w:rFonts w:ascii="Abadi Extra Light" w:hAnsi="Abadi Extra Light"/>
          <w:color w:val="auto"/>
          <w:sz w:val="16"/>
          <w:szCs w:val="16"/>
        </w:rPr>
        <w:t>éé</w:t>
      </w:r>
      <w:r>
        <w:rPr>
          <w:rFonts w:ascii="Abadi Extra Light" w:hAnsi="Abadi Extra Light"/>
          <w:color w:val="auto"/>
          <w:sz w:val="16"/>
          <w:szCs w:val="16"/>
        </w:rPr>
        <w:t>n Spaarkaart.</w:t>
      </w:r>
    </w:p>
    <w:p w14:paraId="30F8C623" w14:textId="21C6F0A7" w:rsidR="004C1920" w:rsidRPr="00FD3A46" w:rsidRDefault="004C1920" w:rsidP="00642ECD">
      <w:pPr>
        <w:pStyle w:val="Contactgegevens"/>
        <w:rPr>
          <w:rFonts w:ascii="Abadi Extra Light" w:hAnsi="Abadi Extra Light"/>
          <w:color w:val="auto"/>
          <w:sz w:val="16"/>
          <w:szCs w:val="16"/>
        </w:rPr>
      </w:pPr>
      <w:r w:rsidRPr="004C1920">
        <w:rPr>
          <w:rFonts w:ascii="Abadi Extra Light" w:hAnsi="Abadi Extra Light"/>
          <w:color w:val="auto"/>
          <w:sz w:val="16"/>
          <w:szCs w:val="16"/>
        </w:rPr>
        <w:t>1</w:t>
      </w:r>
      <w:r>
        <w:rPr>
          <w:rFonts w:ascii="Abadi Extra Light" w:hAnsi="Abadi Extra Light"/>
          <w:color w:val="auto"/>
          <w:sz w:val="16"/>
          <w:szCs w:val="16"/>
        </w:rPr>
        <w:t>5.5</w:t>
      </w:r>
      <w:r w:rsidRPr="004C1920">
        <w:rPr>
          <w:rFonts w:ascii="Abadi Extra Light" w:hAnsi="Abadi Extra Light"/>
          <w:color w:val="auto"/>
          <w:sz w:val="16"/>
          <w:szCs w:val="16"/>
        </w:rPr>
        <w:t xml:space="preserve">.: </w:t>
      </w:r>
      <w:r>
        <w:rPr>
          <w:rFonts w:ascii="Abadi Extra Light" w:hAnsi="Abadi Extra Light"/>
          <w:color w:val="auto"/>
          <w:sz w:val="16"/>
          <w:szCs w:val="16"/>
        </w:rPr>
        <w:t>Kortings</w:t>
      </w:r>
      <w:r w:rsidRPr="004C1920">
        <w:rPr>
          <w:rFonts w:ascii="Abadi Extra Light" w:hAnsi="Abadi Extra Light"/>
          <w:color w:val="auto"/>
          <w:sz w:val="16"/>
          <w:szCs w:val="16"/>
        </w:rPr>
        <w:t>bonnen mogen alleen ingeleverd worden voor de betaling v</w:t>
      </w:r>
      <w:r>
        <w:rPr>
          <w:rFonts w:ascii="Abadi Extra Light" w:hAnsi="Abadi Extra Light"/>
          <w:color w:val="auto"/>
          <w:sz w:val="16"/>
          <w:szCs w:val="16"/>
        </w:rPr>
        <w:t>an</w:t>
      </w:r>
      <w:r w:rsidRPr="004C1920">
        <w:rPr>
          <w:rFonts w:ascii="Abadi Extra Light" w:hAnsi="Abadi Extra Light"/>
          <w:color w:val="auto"/>
          <w:sz w:val="16"/>
          <w:szCs w:val="16"/>
        </w:rPr>
        <w:t xml:space="preserve"> Fotoshoots en ‘Jouw-Eigen-Fotograaf’-Uurtarief.</w:t>
      </w:r>
    </w:p>
    <w:p w14:paraId="012FF665" w14:textId="77777777" w:rsidR="001866D3" w:rsidRPr="00642ECD" w:rsidRDefault="001866D3" w:rsidP="00642ECD">
      <w:pPr>
        <w:pStyle w:val="Contactgegevens"/>
        <w:rPr>
          <w:rFonts w:ascii="Abadi Extra Light" w:hAnsi="Abadi Extra Light"/>
          <w:b/>
          <w:color w:val="auto"/>
          <w:sz w:val="16"/>
          <w:szCs w:val="16"/>
          <w:u w:val="single"/>
        </w:rPr>
      </w:pPr>
    </w:p>
    <w:p w14:paraId="7E2E7F76" w14:textId="0AFEACE6" w:rsidR="005A6C32" w:rsidRDefault="00EF2A41"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Artikel 1</w:t>
      </w:r>
      <w:r w:rsidR="00D0706B">
        <w:rPr>
          <w:rFonts w:ascii="Abadi Extra Light" w:hAnsi="Abadi Extra Light"/>
          <w:b/>
          <w:color w:val="auto"/>
          <w:sz w:val="16"/>
          <w:szCs w:val="16"/>
          <w:u w:val="single"/>
        </w:rPr>
        <w:t>6</w:t>
      </w:r>
      <w:r>
        <w:rPr>
          <w:rFonts w:ascii="Abadi Extra Light" w:hAnsi="Abadi Extra Light"/>
          <w:b/>
          <w:color w:val="auto"/>
          <w:sz w:val="16"/>
          <w:szCs w:val="16"/>
          <w:u w:val="single"/>
        </w:rPr>
        <w:t xml:space="preserve">: </w:t>
      </w:r>
      <w:r w:rsidR="005A6C32" w:rsidRPr="00642ECD">
        <w:rPr>
          <w:rFonts w:ascii="Abadi Extra Light" w:hAnsi="Abadi Extra Light"/>
          <w:b/>
          <w:color w:val="auto"/>
          <w:sz w:val="16"/>
          <w:szCs w:val="16"/>
          <w:u w:val="single"/>
        </w:rPr>
        <w:t>Publicatie vanuit Fotograaf:</w:t>
      </w:r>
    </w:p>
    <w:p w14:paraId="2EE48ABC" w14:textId="74224AFE" w:rsidR="00642ECD" w:rsidRPr="001866D3" w:rsidRDefault="001866D3"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6</w:t>
      </w:r>
      <w:r>
        <w:rPr>
          <w:rFonts w:ascii="Abadi Extra Light" w:hAnsi="Abadi Extra Light"/>
          <w:color w:val="auto"/>
          <w:sz w:val="16"/>
          <w:szCs w:val="16"/>
        </w:rPr>
        <w:t>.1.: Publicatie van de door Fotograaf gemaakte foto’s is toegestaan op onder andere website, social media etc</w:t>
      </w:r>
      <w:r w:rsidR="00805A06">
        <w:rPr>
          <w:rFonts w:ascii="Abadi Extra Light" w:hAnsi="Abadi Extra Light"/>
          <w:color w:val="auto"/>
          <w:sz w:val="16"/>
          <w:szCs w:val="16"/>
        </w:rPr>
        <w:t>. van Fotograaf</w:t>
      </w:r>
      <w:r>
        <w:rPr>
          <w:rFonts w:ascii="Abadi Extra Light" w:hAnsi="Abadi Extra Light"/>
          <w:color w:val="auto"/>
          <w:sz w:val="16"/>
          <w:szCs w:val="16"/>
        </w:rPr>
        <w:t>. Mits Klant aangeeft dit niet te willen.</w:t>
      </w:r>
    </w:p>
    <w:p w14:paraId="0D381604" w14:textId="77777777" w:rsidR="001866D3" w:rsidRDefault="001866D3" w:rsidP="00642ECD">
      <w:pPr>
        <w:pStyle w:val="Contactgegevens"/>
        <w:rPr>
          <w:rFonts w:ascii="Abadi Extra Light" w:hAnsi="Abadi Extra Light"/>
          <w:b/>
          <w:color w:val="auto"/>
          <w:sz w:val="16"/>
          <w:szCs w:val="16"/>
          <w:u w:val="single"/>
        </w:rPr>
      </w:pPr>
    </w:p>
    <w:p w14:paraId="482CAE8C" w14:textId="453B53D8" w:rsidR="005A6C32" w:rsidRDefault="00EF2A41"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Artikel 1</w:t>
      </w:r>
      <w:r w:rsidR="00D0706B">
        <w:rPr>
          <w:rFonts w:ascii="Abadi Extra Light" w:hAnsi="Abadi Extra Light"/>
          <w:b/>
          <w:color w:val="auto"/>
          <w:sz w:val="16"/>
          <w:szCs w:val="16"/>
          <w:u w:val="single"/>
        </w:rPr>
        <w:t>7</w:t>
      </w:r>
      <w:r>
        <w:rPr>
          <w:rFonts w:ascii="Abadi Extra Light" w:hAnsi="Abadi Extra Light"/>
          <w:b/>
          <w:color w:val="auto"/>
          <w:sz w:val="16"/>
          <w:szCs w:val="16"/>
          <w:u w:val="single"/>
        </w:rPr>
        <w:t xml:space="preserve">: </w:t>
      </w:r>
      <w:r w:rsidR="005A6C32" w:rsidRPr="00642ECD">
        <w:rPr>
          <w:rFonts w:ascii="Abadi Extra Light" w:hAnsi="Abadi Extra Light"/>
          <w:b/>
          <w:color w:val="auto"/>
          <w:sz w:val="16"/>
          <w:szCs w:val="16"/>
          <w:u w:val="single"/>
        </w:rPr>
        <w:t>Publicatie vanuit Klant:</w:t>
      </w:r>
    </w:p>
    <w:p w14:paraId="0D08083E" w14:textId="47467923" w:rsidR="00642ECD" w:rsidRDefault="001866D3"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7</w:t>
      </w:r>
      <w:r>
        <w:rPr>
          <w:rFonts w:ascii="Abadi Extra Light" w:hAnsi="Abadi Extra Light"/>
          <w:color w:val="auto"/>
          <w:sz w:val="16"/>
          <w:szCs w:val="16"/>
        </w:rPr>
        <w:t>.1.: Klant mag de opgeleverde foto’s plaatsen op eigen Social Media, gelieve met een naamsvermelding van Fotograaf.</w:t>
      </w:r>
    </w:p>
    <w:p w14:paraId="76B60846" w14:textId="6405FCBB" w:rsidR="001866D3" w:rsidRPr="00727BFA" w:rsidRDefault="001866D3"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7</w:t>
      </w:r>
      <w:r>
        <w:rPr>
          <w:rFonts w:ascii="Abadi Extra Light" w:hAnsi="Abadi Extra Light"/>
          <w:color w:val="auto"/>
          <w:sz w:val="16"/>
          <w:szCs w:val="16"/>
        </w:rPr>
        <w:t xml:space="preserve">.2.: </w:t>
      </w:r>
      <w:r w:rsidR="00727BFA" w:rsidRPr="00727BFA">
        <w:rPr>
          <w:rFonts w:ascii="Abadi Extra Light" w:hAnsi="Abadi Extra Light"/>
          <w:color w:val="auto"/>
          <w:sz w:val="16"/>
          <w:szCs w:val="16"/>
        </w:rPr>
        <w:t>Foto’s die zijn opgeleverd aan Klant, zijn met zorg en precisie geselecteerd en na bewerkt. Fotograaf heeft de voorkeur dat de opgeleverde foto’s niet door Klant opnieuw of extra worden bewerkt en daarna geplaatst worden op social media.</w:t>
      </w:r>
    </w:p>
    <w:p w14:paraId="5C60DA05" w14:textId="77777777" w:rsidR="00727BFA" w:rsidRPr="00642ECD" w:rsidRDefault="00727BFA" w:rsidP="00642ECD">
      <w:pPr>
        <w:pStyle w:val="Contactgegevens"/>
        <w:rPr>
          <w:rFonts w:ascii="Abadi Extra Light" w:hAnsi="Abadi Extra Light"/>
          <w:b/>
          <w:color w:val="auto"/>
          <w:sz w:val="16"/>
          <w:szCs w:val="16"/>
          <w:u w:val="single"/>
        </w:rPr>
      </w:pPr>
    </w:p>
    <w:p w14:paraId="0C47546C" w14:textId="3C372439" w:rsidR="005A6C32" w:rsidRDefault="00EF2A41"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 xml:space="preserve">Artikel 18: </w:t>
      </w:r>
      <w:r w:rsidR="00642ECD" w:rsidRPr="00642ECD">
        <w:rPr>
          <w:rFonts w:ascii="Abadi Extra Light" w:hAnsi="Abadi Extra Light"/>
          <w:b/>
          <w:color w:val="auto"/>
          <w:sz w:val="16"/>
          <w:szCs w:val="16"/>
          <w:u w:val="single"/>
        </w:rPr>
        <w:t>Prijzen:</w:t>
      </w:r>
    </w:p>
    <w:p w14:paraId="04471E07" w14:textId="461BE006" w:rsidR="00642ECD" w:rsidRDefault="00805A06" w:rsidP="00642ECD">
      <w:pPr>
        <w:pStyle w:val="Contactgegevens"/>
        <w:rPr>
          <w:rFonts w:ascii="Abadi Extra Light" w:hAnsi="Abadi Extra Light"/>
          <w:color w:val="auto"/>
          <w:sz w:val="16"/>
          <w:szCs w:val="16"/>
        </w:rPr>
      </w:pPr>
      <w:r>
        <w:rPr>
          <w:rFonts w:ascii="Abadi Extra Light" w:hAnsi="Abadi Extra Light"/>
          <w:color w:val="auto"/>
          <w:sz w:val="16"/>
          <w:szCs w:val="16"/>
        </w:rPr>
        <w:t>18.1.: Prijzen die vermeld staan in de Prijslijst zijn onder voorbehoud van typefouten.</w:t>
      </w:r>
    </w:p>
    <w:p w14:paraId="1F85F2AF" w14:textId="09C15F77" w:rsidR="00805A06" w:rsidRDefault="00805A06" w:rsidP="00642ECD">
      <w:pPr>
        <w:pStyle w:val="Contactgegevens"/>
        <w:rPr>
          <w:rFonts w:ascii="Abadi Extra Light" w:hAnsi="Abadi Extra Light"/>
          <w:color w:val="auto"/>
          <w:sz w:val="16"/>
          <w:szCs w:val="16"/>
        </w:rPr>
      </w:pPr>
      <w:r>
        <w:rPr>
          <w:rFonts w:ascii="Abadi Extra Light" w:hAnsi="Abadi Extra Light"/>
          <w:color w:val="auto"/>
          <w:sz w:val="16"/>
          <w:szCs w:val="16"/>
        </w:rPr>
        <w:t>18.2.: Prijzen die vermeld staan in de Prijslijst zijn van toepassing op de standaard foto-shoots en ‘Jouw Eigen Fotograaf’ – Uurtarief. Bij afwijkende foto-opdrachten maakt Fotograaf een offerte voor Klant.</w:t>
      </w:r>
    </w:p>
    <w:p w14:paraId="5A780D34" w14:textId="119A778D" w:rsidR="00805A06" w:rsidRDefault="00805A06"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18.3.: Prijzen die vermeld staan in de Prijslijst zijn geldig van 01 januari 2019 tot en met 31 december 2019. </w:t>
      </w:r>
    </w:p>
    <w:p w14:paraId="6DE92041" w14:textId="3D1215B0" w:rsidR="00805A06" w:rsidRPr="00EF2A41" w:rsidRDefault="00805A06"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18.4.: Tijdens </w:t>
      </w:r>
      <w:r w:rsidR="00CE3B19">
        <w:rPr>
          <w:rFonts w:ascii="Abadi Extra Light" w:hAnsi="Abadi Extra Light"/>
          <w:color w:val="auto"/>
          <w:sz w:val="16"/>
          <w:szCs w:val="16"/>
        </w:rPr>
        <w:t>A</w:t>
      </w:r>
      <w:r>
        <w:rPr>
          <w:rFonts w:ascii="Abadi Extra Light" w:hAnsi="Abadi Extra Light"/>
          <w:color w:val="auto"/>
          <w:sz w:val="16"/>
          <w:szCs w:val="16"/>
        </w:rPr>
        <w:t xml:space="preserve">anbiedingen, Acties of Winacties zijn andere Prijzen van toepassing, dit staat vermeld bij de </w:t>
      </w:r>
      <w:r w:rsidR="00CE3B19">
        <w:rPr>
          <w:rFonts w:ascii="Abadi Extra Light" w:hAnsi="Abadi Extra Light"/>
          <w:color w:val="auto"/>
          <w:sz w:val="16"/>
          <w:szCs w:val="16"/>
        </w:rPr>
        <w:t xml:space="preserve">Aanbieding, Actie en/of Winactie. Is er sprake van een kortingspercentage dan zijn de Prijzen in de Prijslijst de basis waar vanuit word gerekend.  </w:t>
      </w:r>
    </w:p>
    <w:p w14:paraId="543203E4" w14:textId="77777777" w:rsidR="00CE3B19" w:rsidRDefault="00CE3B19" w:rsidP="00642ECD">
      <w:pPr>
        <w:pStyle w:val="Contactgegevens"/>
        <w:rPr>
          <w:rFonts w:ascii="Abadi Extra Light" w:hAnsi="Abadi Extra Light"/>
          <w:b/>
          <w:color w:val="auto"/>
          <w:sz w:val="16"/>
          <w:szCs w:val="16"/>
          <w:u w:val="single"/>
        </w:rPr>
      </w:pPr>
    </w:p>
    <w:p w14:paraId="5E872414" w14:textId="65AE8A74" w:rsidR="00AE42C0" w:rsidRDefault="00EF2A41"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 xml:space="preserve">Artikel 19: </w:t>
      </w:r>
      <w:r w:rsidR="001866D3">
        <w:rPr>
          <w:rFonts w:ascii="Abadi Extra Light" w:hAnsi="Abadi Extra Light"/>
          <w:b/>
          <w:color w:val="auto"/>
          <w:sz w:val="16"/>
          <w:szCs w:val="16"/>
          <w:u w:val="single"/>
        </w:rPr>
        <w:t>Brandstof</w:t>
      </w:r>
      <w:r w:rsidR="00AE42C0">
        <w:rPr>
          <w:rFonts w:ascii="Abadi Extra Light" w:hAnsi="Abadi Extra Light"/>
          <w:b/>
          <w:color w:val="auto"/>
          <w:sz w:val="16"/>
          <w:szCs w:val="16"/>
          <w:u w:val="single"/>
        </w:rPr>
        <w:t>vergoeding:</w:t>
      </w:r>
    </w:p>
    <w:p w14:paraId="356E3F66" w14:textId="7299DAB0" w:rsidR="00AE42C0" w:rsidRDefault="00CE3B19" w:rsidP="00642ECD">
      <w:pPr>
        <w:pStyle w:val="Contactgegevens"/>
        <w:rPr>
          <w:rFonts w:ascii="Abadi Extra Light" w:hAnsi="Abadi Extra Light"/>
          <w:color w:val="auto"/>
          <w:sz w:val="16"/>
          <w:szCs w:val="16"/>
        </w:rPr>
      </w:pPr>
      <w:r>
        <w:rPr>
          <w:rFonts w:ascii="Abadi Extra Light" w:hAnsi="Abadi Extra Light"/>
          <w:color w:val="auto"/>
          <w:sz w:val="16"/>
          <w:szCs w:val="16"/>
        </w:rPr>
        <w:t>19.1.: Fotograaf neemt de eerste twintig gereden kilometer voor eigen rekening. Na die twintig kilometer rekent Fotograaf vijfentwintig eurocent per gereden kilometer aan Brandstofvergoeding richting Klant. Dit zal vermeld worden op de factuur onder het kopje ‘Brandstofvergoeding’.</w:t>
      </w:r>
    </w:p>
    <w:p w14:paraId="45D12A40" w14:textId="7F2C1DA6" w:rsidR="00CE3B19" w:rsidRPr="00CE3B19" w:rsidRDefault="00CE3B19"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19.2.: Fotograaf houdt een logboek bij voor de gereden kilometers. </w:t>
      </w:r>
    </w:p>
    <w:p w14:paraId="16C0F4FC" w14:textId="77777777" w:rsidR="00EF2A41" w:rsidRPr="00642ECD" w:rsidRDefault="00EF2A41" w:rsidP="00642ECD">
      <w:pPr>
        <w:pStyle w:val="Contactgegevens"/>
        <w:rPr>
          <w:rFonts w:ascii="Abadi Extra Light" w:hAnsi="Abadi Extra Light"/>
          <w:b/>
          <w:color w:val="auto"/>
          <w:sz w:val="16"/>
          <w:szCs w:val="16"/>
          <w:u w:val="single"/>
        </w:rPr>
      </w:pPr>
    </w:p>
    <w:p w14:paraId="2A9DEA4B" w14:textId="4F8DE456" w:rsidR="005A6C32" w:rsidRDefault="00EF2A41"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 xml:space="preserve">Artikel 20: </w:t>
      </w:r>
      <w:r w:rsidR="005A6C32" w:rsidRPr="00642ECD">
        <w:rPr>
          <w:rFonts w:ascii="Abadi Extra Light" w:hAnsi="Abadi Extra Light"/>
          <w:b/>
          <w:color w:val="auto"/>
          <w:sz w:val="16"/>
          <w:szCs w:val="16"/>
          <w:u w:val="single"/>
        </w:rPr>
        <w:t>Klachten:</w:t>
      </w:r>
    </w:p>
    <w:p w14:paraId="52C2E072" w14:textId="70B0D903" w:rsidR="00CE3B19" w:rsidRDefault="001866D3"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20.1.: </w:t>
      </w:r>
      <w:r w:rsidR="0077434D">
        <w:rPr>
          <w:rFonts w:ascii="Abadi Extra Light" w:hAnsi="Abadi Extra Light"/>
          <w:color w:val="auto"/>
          <w:sz w:val="16"/>
          <w:szCs w:val="16"/>
        </w:rPr>
        <w:t xml:space="preserve">Klachten dienen binnen één week na oplevering van de foto’s schriftelijk bij Fotograaf ingediend te zijn. Deze klacht zal naar alle redelijkheid beoordeeld worden en bij een gegronde klacht, zal Fotograaf zich inzetten om deze op te lossen. Een klacht is ongegrond als deze gaat om de stijl </w:t>
      </w:r>
      <w:r w:rsidR="00CE3B19">
        <w:rPr>
          <w:rFonts w:ascii="Abadi Extra Light" w:hAnsi="Abadi Extra Light"/>
          <w:color w:val="auto"/>
          <w:sz w:val="16"/>
          <w:szCs w:val="16"/>
        </w:rPr>
        <w:t xml:space="preserve">van Fotografie </w:t>
      </w:r>
      <w:r w:rsidR="0077434D">
        <w:rPr>
          <w:rFonts w:ascii="Abadi Extra Light" w:hAnsi="Abadi Extra Light"/>
          <w:color w:val="auto"/>
          <w:sz w:val="16"/>
          <w:szCs w:val="16"/>
        </w:rPr>
        <w:t>van</w:t>
      </w:r>
      <w:r w:rsidR="00CE3B19">
        <w:rPr>
          <w:rFonts w:ascii="Abadi Extra Light" w:hAnsi="Abadi Extra Light"/>
          <w:color w:val="auto"/>
          <w:sz w:val="16"/>
          <w:szCs w:val="16"/>
        </w:rPr>
        <w:t xml:space="preserve"> de</w:t>
      </w:r>
      <w:r w:rsidR="0077434D">
        <w:rPr>
          <w:rFonts w:ascii="Abadi Extra Light" w:hAnsi="Abadi Extra Light"/>
          <w:color w:val="auto"/>
          <w:sz w:val="16"/>
          <w:szCs w:val="16"/>
        </w:rPr>
        <w:t xml:space="preserve"> Fotograaf, de</w:t>
      </w:r>
      <w:r w:rsidR="004235EA">
        <w:rPr>
          <w:rFonts w:ascii="Abadi Extra Light" w:hAnsi="Abadi Extra Light"/>
          <w:color w:val="auto"/>
          <w:sz w:val="16"/>
          <w:szCs w:val="16"/>
        </w:rPr>
        <w:t>ze</w:t>
      </w:r>
      <w:r w:rsidR="0077434D">
        <w:rPr>
          <w:rFonts w:ascii="Abadi Extra Light" w:hAnsi="Abadi Extra Light"/>
          <w:color w:val="auto"/>
          <w:sz w:val="16"/>
          <w:szCs w:val="16"/>
        </w:rPr>
        <w:t xml:space="preserve"> stijl is bekend bij Klant tijdens het boeken van de foto-opdracht, en Klant gaat daarmee akkoord bij een definitieve boeking.</w:t>
      </w:r>
    </w:p>
    <w:p w14:paraId="7CAC4F5D" w14:textId="77777777" w:rsidR="00B87ACF" w:rsidRDefault="00B87ACF" w:rsidP="00642ECD">
      <w:pPr>
        <w:pStyle w:val="Contactgegevens"/>
        <w:rPr>
          <w:rFonts w:ascii="Abadi Extra Light" w:hAnsi="Abadi Extra Light"/>
          <w:color w:val="auto"/>
          <w:sz w:val="16"/>
          <w:szCs w:val="16"/>
          <w:u w:val="single"/>
        </w:rPr>
      </w:pPr>
    </w:p>
    <w:p w14:paraId="7BDC4F35" w14:textId="77777777" w:rsidR="00B87ACF" w:rsidRDefault="00B87ACF" w:rsidP="00642ECD">
      <w:pPr>
        <w:pStyle w:val="Contactgegevens"/>
        <w:rPr>
          <w:rFonts w:ascii="Abadi Extra Light" w:hAnsi="Abadi Extra Light"/>
          <w:color w:val="auto"/>
          <w:sz w:val="16"/>
          <w:szCs w:val="16"/>
          <w:u w:val="single"/>
        </w:rPr>
      </w:pPr>
    </w:p>
    <w:p w14:paraId="46A95E08" w14:textId="796D9439" w:rsidR="005A6C32" w:rsidRPr="00D0706B" w:rsidRDefault="00642ECD" w:rsidP="00642ECD">
      <w:pPr>
        <w:pStyle w:val="Contactgegevens"/>
        <w:rPr>
          <w:rFonts w:ascii="Abadi Extra Light" w:hAnsi="Abadi Extra Light"/>
          <w:color w:val="auto"/>
          <w:sz w:val="16"/>
          <w:szCs w:val="16"/>
          <w:u w:val="single"/>
        </w:rPr>
      </w:pPr>
      <w:r w:rsidRPr="00D0706B">
        <w:rPr>
          <w:rFonts w:ascii="Abadi Extra Light" w:hAnsi="Abadi Extra Light"/>
          <w:color w:val="auto"/>
          <w:sz w:val="16"/>
          <w:szCs w:val="16"/>
          <w:u w:val="single"/>
        </w:rPr>
        <w:t>Algemene Voorwaarden van:</w:t>
      </w:r>
    </w:p>
    <w:p w14:paraId="025741EF" w14:textId="1B54D89C" w:rsidR="00642ECD" w:rsidRPr="00642ECD" w:rsidRDefault="00642ECD" w:rsidP="00642ECD">
      <w:pPr>
        <w:pStyle w:val="Contactgegevens"/>
        <w:rPr>
          <w:rFonts w:ascii="Abadi Extra Light" w:hAnsi="Abadi Extra Light"/>
          <w:color w:val="auto"/>
          <w:sz w:val="16"/>
          <w:szCs w:val="16"/>
        </w:rPr>
      </w:pPr>
      <w:r w:rsidRPr="00642ECD">
        <w:rPr>
          <w:rFonts w:ascii="Abadi Extra Light" w:hAnsi="Abadi Extra Light"/>
          <w:color w:val="auto"/>
          <w:sz w:val="16"/>
          <w:szCs w:val="16"/>
        </w:rPr>
        <w:t>DoDiLa Foto’s</w:t>
      </w:r>
    </w:p>
    <w:p w14:paraId="2106894D" w14:textId="5BEB755B" w:rsidR="00642ECD" w:rsidRPr="00642ECD" w:rsidRDefault="00642ECD" w:rsidP="00642ECD">
      <w:pPr>
        <w:pStyle w:val="Contactgegevens"/>
        <w:rPr>
          <w:rFonts w:ascii="Abadi Extra Light" w:hAnsi="Abadi Extra Light"/>
          <w:color w:val="auto"/>
          <w:sz w:val="16"/>
          <w:szCs w:val="16"/>
        </w:rPr>
      </w:pPr>
      <w:r w:rsidRPr="00642ECD">
        <w:rPr>
          <w:rFonts w:ascii="Abadi Extra Light" w:hAnsi="Abadi Extra Light"/>
          <w:color w:val="auto"/>
          <w:sz w:val="16"/>
          <w:szCs w:val="16"/>
        </w:rPr>
        <w:t>Ilona Lazaroms – van Ham</w:t>
      </w:r>
    </w:p>
    <w:p w14:paraId="7302192B" w14:textId="09BD743F" w:rsidR="00642ECD" w:rsidRPr="00642ECD" w:rsidRDefault="00642ECD" w:rsidP="00642ECD">
      <w:pPr>
        <w:pStyle w:val="Contactgegevens"/>
        <w:rPr>
          <w:rFonts w:ascii="Abadi Extra Light" w:hAnsi="Abadi Extra Light"/>
          <w:color w:val="auto"/>
          <w:sz w:val="16"/>
          <w:szCs w:val="16"/>
        </w:rPr>
      </w:pPr>
      <w:r w:rsidRPr="00642ECD">
        <w:rPr>
          <w:rFonts w:ascii="Abadi Extra Light" w:hAnsi="Abadi Extra Light"/>
          <w:color w:val="auto"/>
          <w:sz w:val="16"/>
          <w:szCs w:val="16"/>
        </w:rPr>
        <w:t>Bosstraat 24</w:t>
      </w:r>
    </w:p>
    <w:p w14:paraId="79EE51A0" w14:textId="10B815F1" w:rsidR="00642ECD" w:rsidRPr="00642ECD" w:rsidRDefault="00642ECD" w:rsidP="00642ECD">
      <w:pPr>
        <w:pStyle w:val="Contactgegevens"/>
        <w:rPr>
          <w:rFonts w:ascii="Abadi Extra Light" w:hAnsi="Abadi Extra Light"/>
          <w:color w:val="auto"/>
          <w:sz w:val="16"/>
          <w:szCs w:val="16"/>
        </w:rPr>
      </w:pPr>
      <w:r w:rsidRPr="00642ECD">
        <w:rPr>
          <w:rFonts w:ascii="Abadi Extra Light" w:hAnsi="Abadi Extra Light"/>
          <w:color w:val="auto"/>
          <w:sz w:val="16"/>
          <w:szCs w:val="16"/>
        </w:rPr>
        <w:t>4901 EE Oosterhout, Nederland</w:t>
      </w:r>
    </w:p>
    <w:p w14:paraId="012E8B0F" w14:textId="413E9E0C" w:rsidR="00642ECD" w:rsidRPr="00642ECD" w:rsidRDefault="00642ECD" w:rsidP="00642ECD">
      <w:pPr>
        <w:pStyle w:val="Contactgegevens"/>
        <w:rPr>
          <w:rFonts w:ascii="Abadi Extra Light" w:hAnsi="Abadi Extra Light"/>
          <w:color w:val="auto"/>
          <w:sz w:val="16"/>
          <w:szCs w:val="16"/>
        </w:rPr>
      </w:pPr>
      <w:r w:rsidRPr="00642ECD">
        <w:rPr>
          <w:rFonts w:ascii="Abadi Extra Light" w:hAnsi="Abadi Extra Light"/>
          <w:color w:val="auto"/>
          <w:sz w:val="16"/>
          <w:szCs w:val="16"/>
        </w:rPr>
        <w:t>KvK nummer:</w:t>
      </w:r>
      <w:r w:rsidR="00CE3B19">
        <w:rPr>
          <w:rFonts w:ascii="Abadi Extra Light" w:hAnsi="Abadi Extra Light"/>
          <w:color w:val="auto"/>
          <w:sz w:val="16"/>
          <w:szCs w:val="16"/>
        </w:rPr>
        <w:t xml:space="preserve"> 73578622</w:t>
      </w:r>
    </w:p>
    <w:p w14:paraId="40E87E9B" w14:textId="29384ACC" w:rsidR="005A6C32" w:rsidRDefault="00642ECD" w:rsidP="00642ECD">
      <w:pPr>
        <w:pStyle w:val="Contactgegevens"/>
        <w:rPr>
          <w:rFonts w:ascii="Abadi Extra Light" w:hAnsi="Abadi Extra Light"/>
          <w:color w:val="auto"/>
          <w:sz w:val="16"/>
          <w:szCs w:val="16"/>
        </w:rPr>
      </w:pPr>
      <w:r w:rsidRPr="00642ECD">
        <w:rPr>
          <w:rFonts w:ascii="Abadi Extra Light" w:hAnsi="Abadi Extra Light"/>
          <w:color w:val="auto"/>
          <w:sz w:val="16"/>
          <w:szCs w:val="16"/>
        </w:rPr>
        <w:t>BTW-nummer:</w:t>
      </w:r>
      <w:r w:rsidR="00CE3B19">
        <w:rPr>
          <w:rFonts w:ascii="Abadi Extra Light" w:hAnsi="Abadi Extra Light"/>
          <w:color w:val="auto"/>
          <w:sz w:val="16"/>
          <w:szCs w:val="16"/>
        </w:rPr>
        <w:t xml:space="preserve"> 172008189B01</w:t>
      </w:r>
    </w:p>
    <w:p w14:paraId="6F9A3CDD" w14:textId="2240ADD5" w:rsidR="00B87ACF" w:rsidRDefault="00B87ACF" w:rsidP="00642ECD">
      <w:pPr>
        <w:pStyle w:val="Contactgegevens"/>
        <w:rPr>
          <w:rFonts w:ascii="Abadi Extra Light" w:hAnsi="Abadi Extra Light"/>
          <w:color w:val="auto"/>
          <w:sz w:val="16"/>
          <w:szCs w:val="16"/>
        </w:rPr>
      </w:pPr>
    </w:p>
    <w:p w14:paraId="26597CCD" w14:textId="77777777" w:rsidR="00B87ACF" w:rsidRDefault="00B87ACF" w:rsidP="00642ECD">
      <w:pPr>
        <w:pStyle w:val="Contactgegevens"/>
        <w:rPr>
          <w:rFonts w:ascii="Abadi Extra Light" w:hAnsi="Abadi Extra Light"/>
          <w:color w:val="auto"/>
          <w:sz w:val="16"/>
          <w:szCs w:val="16"/>
        </w:rPr>
      </w:pPr>
    </w:p>
    <w:p w14:paraId="121ED8C0" w14:textId="04A3FD7F" w:rsidR="00B87ACF" w:rsidRPr="00642ECD" w:rsidRDefault="00B87ACF" w:rsidP="00642ECD">
      <w:pPr>
        <w:pStyle w:val="Contactgegevens"/>
        <w:rPr>
          <w:rFonts w:ascii="Abadi Extra Light" w:hAnsi="Abadi Extra Light"/>
          <w:color w:val="auto"/>
          <w:sz w:val="16"/>
          <w:szCs w:val="16"/>
        </w:rPr>
      </w:pPr>
      <w:r>
        <w:rPr>
          <w:rFonts w:ascii="Abadi Extra Light" w:hAnsi="Abadi Extra Light"/>
          <w:color w:val="auto"/>
          <w:sz w:val="16"/>
          <w:szCs w:val="16"/>
        </w:rPr>
        <w:t>Datum: 22-01-2019</w:t>
      </w:r>
    </w:p>
    <w:p w14:paraId="59320818" w14:textId="521595B2" w:rsidR="005A6C32" w:rsidRDefault="005A6C32" w:rsidP="00642ECD">
      <w:pPr>
        <w:pStyle w:val="Contactgegevens"/>
        <w:rPr>
          <w:rFonts w:ascii="Abadi Extra Light" w:hAnsi="Abadi Extra Light"/>
          <w:color w:val="auto"/>
          <w:sz w:val="16"/>
          <w:szCs w:val="16"/>
        </w:rPr>
      </w:pPr>
    </w:p>
    <w:p w14:paraId="211CA39C" w14:textId="62BD5842" w:rsidR="00B87ACF" w:rsidRDefault="00B87ACF" w:rsidP="00642ECD">
      <w:pPr>
        <w:pStyle w:val="Contactgegevens"/>
        <w:rPr>
          <w:rFonts w:ascii="Abadi Extra Light" w:hAnsi="Abadi Extra Light"/>
          <w:color w:val="auto"/>
          <w:sz w:val="16"/>
          <w:szCs w:val="16"/>
        </w:rPr>
      </w:pPr>
    </w:p>
    <w:p w14:paraId="14EFCBD9" w14:textId="4E6BFE93" w:rsidR="00B87ACF" w:rsidRDefault="00B87ACF" w:rsidP="00642ECD">
      <w:pPr>
        <w:pStyle w:val="Contactgegevens"/>
        <w:rPr>
          <w:rFonts w:ascii="Abadi Extra Light" w:hAnsi="Abadi Extra Light"/>
          <w:color w:val="auto"/>
          <w:sz w:val="16"/>
          <w:szCs w:val="16"/>
        </w:rPr>
      </w:pPr>
    </w:p>
    <w:p w14:paraId="201236D4" w14:textId="75CE2C4B" w:rsidR="00B87ACF" w:rsidRDefault="00B87ACF" w:rsidP="00642ECD">
      <w:pPr>
        <w:pStyle w:val="Contactgegevens"/>
        <w:rPr>
          <w:rFonts w:ascii="Abadi Extra Light" w:hAnsi="Abadi Extra Light"/>
          <w:color w:val="auto"/>
          <w:sz w:val="16"/>
          <w:szCs w:val="16"/>
        </w:rPr>
      </w:pPr>
    </w:p>
    <w:p w14:paraId="566226F0" w14:textId="0E7CA357" w:rsidR="00B87ACF" w:rsidRDefault="00B87ACF" w:rsidP="00642ECD">
      <w:pPr>
        <w:pStyle w:val="Contactgegevens"/>
        <w:rPr>
          <w:rFonts w:ascii="Abadi Extra Light" w:hAnsi="Abadi Extra Light"/>
          <w:color w:val="auto"/>
          <w:sz w:val="16"/>
          <w:szCs w:val="16"/>
        </w:rPr>
      </w:pPr>
    </w:p>
    <w:p w14:paraId="1D8C232F" w14:textId="2649BBFF" w:rsidR="006C5DBC" w:rsidRDefault="006C5DBC" w:rsidP="00642ECD">
      <w:pPr>
        <w:pStyle w:val="Contactgegevens"/>
        <w:rPr>
          <w:rFonts w:ascii="Abadi Extra Light" w:hAnsi="Abadi Extra Light"/>
          <w:color w:val="auto"/>
          <w:sz w:val="16"/>
          <w:szCs w:val="16"/>
        </w:rPr>
      </w:pPr>
    </w:p>
    <w:p w14:paraId="75BDE027" w14:textId="77777777" w:rsidR="00B87ACF" w:rsidRPr="00642ECD" w:rsidRDefault="00B87ACF" w:rsidP="00642ECD">
      <w:pPr>
        <w:pStyle w:val="Contactgegevens"/>
        <w:rPr>
          <w:rFonts w:ascii="Abadi Extra Light" w:hAnsi="Abadi Extra Light"/>
          <w:color w:val="auto"/>
          <w:sz w:val="16"/>
          <w:szCs w:val="16"/>
        </w:rPr>
      </w:pPr>
    </w:p>
    <w:p w14:paraId="442664ED" w14:textId="3AACFCDD" w:rsidR="007D1DCC" w:rsidRPr="00CE3B19" w:rsidRDefault="007D1DCC" w:rsidP="00CE3B19">
      <w:pPr>
        <w:jc w:val="center"/>
        <w:rPr>
          <w:rFonts w:ascii="Copperplate Gothic Light" w:hAnsi="Copperplate Gothic Light"/>
          <w:color w:val="607E4C" w:themeColor="accent4"/>
          <w:sz w:val="12"/>
        </w:rPr>
      </w:pPr>
      <w:r w:rsidRPr="00CE3B19">
        <w:rPr>
          <w:rFonts w:ascii="Copperplate Gothic Light" w:hAnsi="Copperplate Gothic Light"/>
          <w:color w:val="607E4C" w:themeColor="accent4"/>
          <w:sz w:val="12"/>
        </w:rPr>
        <w:t xml:space="preserve">DoDiLa Foto’s – Bosstraat 24 – 4901EE Oosterhout – 0613056631 – </w:t>
      </w:r>
      <w:hyperlink r:id="rId10" w:history="1">
        <w:r w:rsidRPr="00CE3B19">
          <w:rPr>
            <w:rStyle w:val="Hyperlink"/>
            <w:rFonts w:ascii="Copperplate Gothic Light" w:hAnsi="Copperplate Gothic Light"/>
            <w:color w:val="607E4C" w:themeColor="accent4"/>
            <w:sz w:val="12"/>
            <w:u w:val="none"/>
          </w:rPr>
          <w:t>info@dodilafotos.nl</w:t>
        </w:r>
      </w:hyperlink>
      <w:r w:rsidRPr="00CE3B19">
        <w:rPr>
          <w:rFonts w:ascii="Copperplate Gothic Light" w:hAnsi="Copperplate Gothic Light"/>
          <w:color w:val="607E4C" w:themeColor="accent4"/>
          <w:sz w:val="12"/>
        </w:rPr>
        <w:t xml:space="preserve"> – </w:t>
      </w:r>
      <w:hyperlink r:id="rId11" w:history="1">
        <w:r w:rsidRPr="00CE3B19">
          <w:rPr>
            <w:rStyle w:val="Hyperlink"/>
            <w:rFonts w:ascii="Copperplate Gothic Light" w:hAnsi="Copperplate Gothic Light"/>
            <w:color w:val="607E4C" w:themeColor="accent4"/>
            <w:sz w:val="12"/>
            <w:u w:val="none"/>
          </w:rPr>
          <w:t>www.dodilafotos.nl</w:t>
        </w:r>
      </w:hyperlink>
      <w:r w:rsidRPr="00CE3B19">
        <w:rPr>
          <w:rFonts w:ascii="Copperplate Gothic Light" w:hAnsi="Copperplate Gothic Light"/>
          <w:color w:val="607E4C" w:themeColor="accent4"/>
          <w:sz w:val="12"/>
        </w:rPr>
        <w:t xml:space="preserve"> – KVK-nr:</w:t>
      </w:r>
      <w:r w:rsidR="00CE3B19" w:rsidRPr="00CE3B19">
        <w:rPr>
          <w:rFonts w:ascii="Copperplate Gothic Light" w:hAnsi="Copperplate Gothic Light"/>
          <w:color w:val="607E4C" w:themeColor="accent4"/>
          <w:sz w:val="12"/>
        </w:rPr>
        <w:t xml:space="preserve"> 73578622</w:t>
      </w:r>
    </w:p>
    <w:sectPr w:rsidR="007D1DCC" w:rsidRPr="00CE3B19" w:rsidSect="009B0619">
      <w:headerReference w:type="default" r:id="rId12"/>
      <w:footerReference w:type="default" r:id="rId13"/>
      <w:headerReference w:type="first" r:id="rId14"/>
      <w:footerReference w:type="first" r:id="rId15"/>
      <w:pgSz w:w="11906" w:h="16838" w:code="9"/>
      <w:pgMar w:top="1888" w:right="862" w:bottom="1247" w:left="862"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D95355" w14:textId="77777777" w:rsidR="00A170D6" w:rsidRDefault="00A170D6">
      <w:pPr>
        <w:spacing w:after="0" w:line="240" w:lineRule="auto"/>
      </w:pPr>
      <w:r>
        <w:separator/>
      </w:r>
    </w:p>
  </w:endnote>
  <w:endnote w:type="continuationSeparator" w:id="0">
    <w:p w14:paraId="54304485" w14:textId="77777777" w:rsidR="00A170D6" w:rsidRDefault="00A17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pperplate Gothic Light">
    <w:altName w:val="Copperplate Gothic Light"/>
    <w:charset w:val="00"/>
    <w:family w:val="swiss"/>
    <w:pitch w:val="variable"/>
    <w:sig w:usb0="00000003" w:usb1="00000000" w:usb2="00000000" w:usb3="00000000" w:csb0="00000001" w:csb1="00000000"/>
  </w:font>
  <w:font w:name="Abadi Extra Light">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370D0431" w14:textId="77777777" w:rsidTr="00115663">
      <w:trPr>
        <w:trHeight w:val="1421"/>
      </w:trPr>
      <w:tc>
        <w:tcPr>
          <w:tcW w:w="12221" w:type="dxa"/>
          <w:tcBorders>
            <w:top w:val="nil"/>
            <w:left w:val="nil"/>
            <w:bottom w:val="nil"/>
            <w:right w:val="nil"/>
          </w:tcBorders>
        </w:tcPr>
        <w:p w14:paraId="5D3E3891" w14:textId="77777777" w:rsidR="00115663" w:rsidRDefault="00115663" w:rsidP="00115663">
          <w:pPr>
            <w:pStyle w:val="Voettekst"/>
            <w:spacing w:after="0"/>
            <w:jc w:val="left"/>
          </w:pPr>
          <w:r>
            <w:rPr>
              <w:noProof/>
              <w:lang w:bidi="nl-NL"/>
            </w:rPr>
            <w:drawing>
              <wp:inline distT="0" distB="0" distL="0" distR="0" wp14:anchorId="667FC71E" wp14:editId="4F06C60E">
                <wp:extent cx="7879703" cy="899509"/>
                <wp:effectExtent l="0" t="0" r="0" b="0"/>
                <wp:docPr id="14" name="Afbeelding 14" descr="Meerdere groene golven als abstract ontwerp in voet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75F671A4" w14:textId="77777777" w:rsidTr="002E1A5A">
      <w:trPr>
        <w:trHeight w:val="1362"/>
      </w:trPr>
      <w:tc>
        <w:tcPr>
          <w:tcW w:w="12275" w:type="dxa"/>
          <w:tcBorders>
            <w:top w:val="nil"/>
            <w:left w:val="nil"/>
            <w:bottom w:val="nil"/>
            <w:right w:val="nil"/>
          </w:tcBorders>
        </w:tcPr>
        <w:p w14:paraId="26145B11" w14:textId="77777777" w:rsidR="002E1A5A" w:rsidRDefault="002E1A5A" w:rsidP="002E1A5A">
          <w:pPr>
            <w:pStyle w:val="Voettekst"/>
            <w:spacing w:after="0"/>
          </w:pPr>
          <w:r>
            <w:rPr>
              <w:noProof/>
              <w:lang w:bidi="nl-NL"/>
            </w:rPr>
            <w:drawing>
              <wp:inline distT="0" distB="0" distL="0" distR="0" wp14:anchorId="51E8E01A" wp14:editId="6DEA1731">
                <wp:extent cx="8551368" cy="976184"/>
                <wp:effectExtent l="0" t="0" r="2540" b="0"/>
                <wp:docPr id="15" name="Afbeelding 15" descr="Ontwerp met groene gol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A774AD" w14:textId="77777777" w:rsidR="00A170D6" w:rsidRDefault="00A170D6">
      <w:pPr>
        <w:spacing w:after="0" w:line="240" w:lineRule="auto"/>
      </w:pPr>
      <w:r>
        <w:separator/>
      </w:r>
    </w:p>
  </w:footnote>
  <w:footnote w:type="continuationSeparator" w:id="0">
    <w:p w14:paraId="25A47B4D" w14:textId="77777777" w:rsidR="00A170D6" w:rsidRDefault="00A170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515C9732" w14:textId="77777777" w:rsidTr="00115663">
      <w:trPr>
        <w:trHeight w:val="1880"/>
      </w:trPr>
      <w:tc>
        <w:tcPr>
          <w:tcW w:w="12201" w:type="dxa"/>
          <w:tcBorders>
            <w:top w:val="nil"/>
            <w:left w:val="nil"/>
            <w:bottom w:val="nil"/>
            <w:right w:val="nil"/>
          </w:tcBorders>
        </w:tcPr>
        <w:p w14:paraId="72A57A95" w14:textId="77777777" w:rsidR="00115663" w:rsidRDefault="00115663" w:rsidP="00115663">
          <w:pPr>
            <w:pStyle w:val="Koptekst"/>
          </w:pPr>
          <w:r>
            <w:rPr>
              <w:noProof/>
              <w:lang w:bidi="nl-NL"/>
            </w:rPr>
            <w:drawing>
              <wp:inline distT="0" distB="0" distL="0" distR="0" wp14:anchorId="3D4D6B6D" wp14:editId="5E1F013F">
                <wp:extent cx="7797114" cy="949420"/>
                <wp:effectExtent l="0" t="0" r="0" b="3175"/>
                <wp:docPr id="13" name="Afbeelding 13" descr="Meerdere groene golven als abstract ontwerp in kop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E69F7" w14:textId="77777777" w:rsidR="00E71405" w:rsidRDefault="007E3A99">
    <w:r>
      <w:rPr>
        <w:lang w:bidi="nl-NL"/>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37C"/>
    <w:rsid w:val="000049EA"/>
    <w:rsid w:val="00041858"/>
    <w:rsid w:val="00066E19"/>
    <w:rsid w:val="000B4BF8"/>
    <w:rsid w:val="000F2898"/>
    <w:rsid w:val="00115663"/>
    <w:rsid w:val="001217E6"/>
    <w:rsid w:val="00182AC3"/>
    <w:rsid w:val="00185B18"/>
    <w:rsid w:val="00186251"/>
    <w:rsid w:val="001866D3"/>
    <w:rsid w:val="001A3541"/>
    <w:rsid w:val="00206A1A"/>
    <w:rsid w:val="00213EAB"/>
    <w:rsid w:val="00215D1D"/>
    <w:rsid w:val="00216143"/>
    <w:rsid w:val="00221A2C"/>
    <w:rsid w:val="002812CE"/>
    <w:rsid w:val="00284AAA"/>
    <w:rsid w:val="002D7F70"/>
    <w:rsid w:val="002E1A5A"/>
    <w:rsid w:val="003016E2"/>
    <w:rsid w:val="00312210"/>
    <w:rsid w:val="00333A25"/>
    <w:rsid w:val="003529C0"/>
    <w:rsid w:val="00360DE8"/>
    <w:rsid w:val="00361777"/>
    <w:rsid w:val="00361FC2"/>
    <w:rsid w:val="003948EC"/>
    <w:rsid w:val="003A000F"/>
    <w:rsid w:val="003F7C02"/>
    <w:rsid w:val="004235EA"/>
    <w:rsid w:val="00462B54"/>
    <w:rsid w:val="00472B7E"/>
    <w:rsid w:val="004A0357"/>
    <w:rsid w:val="004B43B9"/>
    <w:rsid w:val="004B6E7E"/>
    <w:rsid w:val="004C1920"/>
    <w:rsid w:val="004C595E"/>
    <w:rsid w:val="0051558F"/>
    <w:rsid w:val="00533CB1"/>
    <w:rsid w:val="00535A9A"/>
    <w:rsid w:val="0055385B"/>
    <w:rsid w:val="00576382"/>
    <w:rsid w:val="0058390E"/>
    <w:rsid w:val="005A6C32"/>
    <w:rsid w:val="00620729"/>
    <w:rsid w:val="00642ECD"/>
    <w:rsid w:val="00673242"/>
    <w:rsid w:val="00691768"/>
    <w:rsid w:val="006A32B2"/>
    <w:rsid w:val="006C5DBC"/>
    <w:rsid w:val="006C695F"/>
    <w:rsid w:val="006F0367"/>
    <w:rsid w:val="006F47EB"/>
    <w:rsid w:val="007134CD"/>
    <w:rsid w:val="00727BFA"/>
    <w:rsid w:val="0077434D"/>
    <w:rsid w:val="007A3819"/>
    <w:rsid w:val="007C4A68"/>
    <w:rsid w:val="007D1DCC"/>
    <w:rsid w:val="007E0D6E"/>
    <w:rsid w:val="007E3A99"/>
    <w:rsid w:val="00805A06"/>
    <w:rsid w:val="00817D4A"/>
    <w:rsid w:val="00831026"/>
    <w:rsid w:val="008658F6"/>
    <w:rsid w:val="00873BAE"/>
    <w:rsid w:val="008945AC"/>
    <w:rsid w:val="008D34E9"/>
    <w:rsid w:val="008F6B33"/>
    <w:rsid w:val="00927D90"/>
    <w:rsid w:val="009439AA"/>
    <w:rsid w:val="009503C5"/>
    <w:rsid w:val="009B0619"/>
    <w:rsid w:val="00A170D6"/>
    <w:rsid w:val="00A45199"/>
    <w:rsid w:val="00A45E55"/>
    <w:rsid w:val="00A95431"/>
    <w:rsid w:val="00AA1122"/>
    <w:rsid w:val="00AB337C"/>
    <w:rsid w:val="00AB456A"/>
    <w:rsid w:val="00AE42C0"/>
    <w:rsid w:val="00AF06B5"/>
    <w:rsid w:val="00B22EC4"/>
    <w:rsid w:val="00B37208"/>
    <w:rsid w:val="00B54EAE"/>
    <w:rsid w:val="00B552FE"/>
    <w:rsid w:val="00B87ACF"/>
    <w:rsid w:val="00BA5A05"/>
    <w:rsid w:val="00BC05EB"/>
    <w:rsid w:val="00BC06ED"/>
    <w:rsid w:val="00BD0591"/>
    <w:rsid w:val="00BD21C5"/>
    <w:rsid w:val="00BD5F54"/>
    <w:rsid w:val="00BD774A"/>
    <w:rsid w:val="00C068F7"/>
    <w:rsid w:val="00C1483A"/>
    <w:rsid w:val="00C46ADA"/>
    <w:rsid w:val="00CD29DF"/>
    <w:rsid w:val="00CE2CAB"/>
    <w:rsid w:val="00CE3B19"/>
    <w:rsid w:val="00D0706B"/>
    <w:rsid w:val="00D2230F"/>
    <w:rsid w:val="00D904CD"/>
    <w:rsid w:val="00DE34AC"/>
    <w:rsid w:val="00DE3E34"/>
    <w:rsid w:val="00E041D6"/>
    <w:rsid w:val="00E32718"/>
    <w:rsid w:val="00E61BA8"/>
    <w:rsid w:val="00E71405"/>
    <w:rsid w:val="00E802A8"/>
    <w:rsid w:val="00EC7C58"/>
    <w:rsid w:val="00EE78A9"/>
    <w:rsid w:val="00EF2A41"/>
    <w:rsid w:val="00F35ADE"/>
    <w:rsid w:val="00F532A5"/>
    <w:rsid w:val="00F83039"/>
    <w:rsid w:val="00F87567"/>
    <w:rsid w:val="00FA5F92"/>
    <w:rsid w:val="00FC2815"/>
    <w:rsid w:val="00FD3A46"/>
    <w:rsid w:val="00FE29A0"/>
    <w:rsid w:val="00FE59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825626"/>
  <w15:chartTrackingRefBased/>
  <w15:docId w15:val="{2FCB339F-F07B-47B8-B26A-98883231F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439AA"/>
    <w:rPr>
      <w:color w:val="000000" w:themeColor="text1"/>
      <w:sz w:val="24"/>
    </w:rPr>
  </w:style>
  <w:style w:type="paragraph" w:styleId="Kop1">
    <w:name w:val="heading 1"/>
    <w:basedOn w:val="Standaard"/>
    <w:next w:val="Contactgegevens"/>
    <w:link w:val="Kop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Kop2">
    <w:name w:val="heading 2"/>
    <w:basedOn w:val="Standaard"/>
    <w:next w:val="Standaard"/>
    <w:link w:val="Kop2Char"/>
    <w:uiPriority w:val="1"/>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Kop3">
    <w:name w:val="heading 3"/>
    <w:basedOn w:val="Standaard"/>
    <w:next w:val="Standaard"/>
    <w:link w:val="Kop3Char"/>
    <w:uiPriority w:val="1"/>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Kop4">
    <w:name w:val="heading 4"/>
    <w:basedOn w:val="Standaard"/>
    <w:next w:val="Standaard"/>
    <w:link w:val="Kop4Char"/>
    <w:uiPriority w:val="1"/>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Kop5">
    <w:name w:val="heading 5"/>
    <w:basedOn w:val="Standaard"/>
    <w:next w:val="Standaard"/>
    <w:link w:val="Kop5Char"/>
    <w:uiPriority w:val="1"/>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Kop6">
    <w:name w:val="heading 6"/>
    <w:basedOn w:val="Standaard"/>
    <w:next w:val="Standaard"/>
    <w:link w:val="Kop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Kop7">
    <w:name w:val="heading 7"/>
    <w:basedOn w:val="Standaard"/>
    <w:next w:val="Standaard"/>
    <w:link w:val="Kop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Kop8">
    <w:name w:val="heading 8"/>
    <w:basedOn w:val="Standaard"/>
    <w:next w:val="Standaard"/>
    <w:link w:val="Kop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2E1A5A"/>
    <w:rPr>
      <w:rFonts w:asciiTheme="majorHAnsi" w:eastAsiaTheme="majorEastAsia" w:hAnsiTheme="majorHAnsi" w:cstheme="majorBidi"/>
      <w:bCs/>
      <w:color w:val="3D5157" w:themeColor="accent2"/>
      <w:sz w:val="36"/>
      <w:szCs w:val="28"/>
    </w:rPr>
  </w:style>
  <w:style w:type="paragraph" w:styleId="Kopvaninhoudsopgave">
    <w:name w:val="TOC Heading"/>
    <w:basedOn w:val="Kop1"/>
    <w:next w:val="Standaard"/>
    <w:uiPriority w:val="39"/>
    <w:semiHidden/>
    <w:unhideWhenUsed/>
    <w:qFormat/>
    <w:pPr>
      <w:outlineLvl w:val="9"/>
    </w:pPr>
    <w:rPr>
      <w:bCs w:val="0"/>
      <w:szCs w:val="32"/>
    </w:rPr>
  </w:style>
  <w:style w:type="paragraph" w:styleId="Koptekst">
    <w:name w:val="header"/>
    <w:basedOn w:val="Standaard"/>
    <w:link w:val="KoptekstChar"/>
    <w:uiPriority w:val="99"/>
    <w:unhideWhenUsed/>
  </w:style>
  <w:style w:type="character" w:customStyle="1" w:styleId="KoptekstChar">
    <w:name w:val="Koptekst Char"/>
    <w:basedOn w:val="Standaardalinea-lettertype"/>
    <w:link w:val="Koptekst"/>
    <w:uiPriority w:val="99"/>
  </w:style>
  <w:style w:type="paragraph" w:styleId="Voettekst">
    <w:name w:val="footer"/>
    <w:basedOn w:val="Standaard"/>
    <w:link w:val="VoettekstChar"/>
    <w:uiPriority w:val="99"/>
    <w:unhideWhenUsed/>
    <w:pPr>
      <w:spacing w:after="40"/>
      <w:jc w:val="center"/>
    </w:pPr>
  </w:style>
  <w:style w:type="character" w:customStyle="1" w:styleId="VoettekstChar">
    <w:name w:val="Voettekst Char"/>
    <w:basedOn w:val="Standaardalinea-lettertype"/>
    <w:link w:val="Voettekst"/>
    <w:uiPriority w:val="99"/>
  </w:style>
  <w:style w:type="paragraph" w:customStyle="1" w:styleId="Contactgegevens">
    <w:name w:val="Contactgegevens"/>
    <w:basedOn w:val="Standaard"/>
    <w:uiPriority w:val="2"/>
    <w:qFormat/>
    <w:rsid w:val="000F2898"/>
    <w:pPr>
      <w:spacing w:after="0"/>
      <w:contextualSpacing/>
    </w:pPr>
    <w:rPr>
      <w:rFonts w:eastAsiaTheme="minorEastAsia"/>
      <w:color w:val="607E4C" w:themeColor="accent4"/>
    </w:rPr>
  </w:style>
  <w:style w:type="paragraph" w:styleId="Afsluiting">
    <w:name w:val="Closing"/>
    <w:basedOn w:val="Standaard"/>
    <w:next w:val="Handtekening"/>
    <w:link w:val="AfsluitingChar"/>
    <w:uiPriority w:val="5"/>
    <w:qFormat/>
    <w:rsid w:val="002E1A5A"/>
    <w:pPr>
      <w:spacing w:before="720"/>
    </w:pPr>
    <w:rPr>
      <w:rFonts w:eastAsiaTheme="minorEastAsia"/>
      <w:bCs/>
      <w:szCs w:val="18"/>
    </w:rPr>
  </w:style>
  <w:style w:type="character" w:customStyle="1" w:styleId="AfsluitingChar">
    <w:name w:val="Afsluiting Char"/>
    <w:basedOn w:val="Standaardalinea-lettertype"/>
    <w:link w:val="Afsluiting"/>
    <w:uiPriority w:val="5"/>
    <w:rsid w:val="002E1A5A"/>
    <w:rPr>
      <w:rFonts w:eastAsiaTheme="minorEastAsia"/>
      <w:bCs/>
      <w:color w:val="000000" w:themeColor="text1"/>
      <w:sz w:val="24"/>
      <w:szCs w:val="18"/>
    </w:rPr>
  </w:style>
  <w:style w:type="paragraph" w:styleId="Handtekening">
    <w:name w:val="Signature"/>
    <w:basedOn w:val="Standaard"/>
    <w:next w:val="Standaard"/>
    <w:link w:val="HandtekeningChar"/>
    <w:uiPriority w:val="6"/>
    <w:qFormat/>
    <w:pPr>
      <w:spacing w:before="720" w:after="280"/>
      <w:contextualSpacing/>
    </w:pPr>
    <w:rPr>
      <w:rFonts w:eastAsiaTheme="minorEastAsia"/>
      <w:bCs/>
      <w:szCs w:val="18"/>
    </w:rPr>
  </w:style>
  <w:style w:type="character" w:customStyle="1" w:styleId="HandtekeningChar">
    <w:name w:val="Handtekening Char"/>
    <w:basedOn w:val="Standaardalinea-lettertype"/>
    <w:link w:val="Handtekening"/>
    <w:uiPriority w:val="6"/>
    <w:rPr>
      <w:rFonts w:eastAsiaTheme="minorEastAsia"/>
      <w:bCs/>
      <w:szCs w:val="18"/>
    </w:rPr>
  </w:style>
  <w:style w:type="paragraph" w:styleId="Aanhef">
    <w:name w:val="Salutation"/>
    <w:basedOn w:val="Standaard"/>
    <w:next w:val="Standaard"/>
    <w:link w:val="AanhefChar"/>
    <w:uiPriority w:val="4"/>
    <w:qFormat/>
    <w:rsid w:val="00E32718"/>
    <w:pPr>
      <w:spacing w:before="440" w:after="180"/>
    </w:pPr>
    <w:rPr>
      <w:rFonts w:eastAsiaTheme="minorEastAsia"/>
      <w:bCs/>
      <w:szCs w:val="18"/>
    </w:rPr>
  </w:style>
  <w:style w:type="character" w:customStyle="1" w:styleId="AanhefChar">
    <w:name w:val="Aanhef Char"/>
    <w:basedOn w:val="Standaardalinea-lettertype"/>
    <w:link w:val="Aanhef"/>
    <w:uiPriority w:val="4"/>
    <w:rsid w:val="00E32718"/>
    <w:rPr>
      <w:rFonts w:eastAsiaTheme="minorEastAsia"/>
      <w:bCs/>
      <w:color w:val="000000" w:themeColor="text1"/>
      <w:sz w:val="24"/>
      <w:szCs w:val="18"/>
    </w:rPr>
  </w:style>
  <w:style w:type="character" w:styleId="Zwaar">
    <w:name w:val="Strong"/>
    <w:basedOn w:val="Standaardalinea-lettertype"/>
    <w:uiPriority w:val="22"/>
    <w:qFormat/>
    <w:rPr>
      <w:b/>
      <w:bCs/>
      <w:color w:val="3D5157" w:themeColor="accent2"/>
    </w:rPr>
  </w:style>
  <w:style w:type="character" w:styleId="Tekstvantijdelijkeaanduiding">
    <w:name w:val="Placeholder Text"/>
    <w:basedOn w:val="Standaardalinea-lettertype"/>
    <w:uiPriority w:val="99"/>
    <w:semiHidden/>
    <w:rPr>
      <w:color w:val="808080"/>
    </w:rPr>
  </w:style>
  <w:style w:type="character" w:customStyle="1" w:styleId="Kop2Char">
    <w:name w:val="Kop 2 Char"/>
    <w:basedOn w:val="Standaardalinea-lettertype"/>
    <w:link w:val="Kop2"/>
    <w:uiPriority w:val="1"/>
    <w:rsid w:val="00FA5F92"/>
    <w:rPr>
      <w:rFonts w:asciiTheme="majorHAnsi" w:eastAsiaTheme="majorEastAsia" w:hAnsiTheme="majorHAnsi" w:cstheme="majorBidi"/>
      <w:color w:val="4F6228" w:themeColor="accent6" w:themeShade="80"/>
      <w:sz w:val="26"/>
      <w:szCs w:val="26"/>
    </w:rPr>
  </w:style>
  <w:style w:type="table" w:styleId="Tabelraster">
    <w:name w:val="Table Grid"/>
    <w:basedOn w:val="Standaardtabe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1"/>
    <w:rsid w:val="00FA5F92"/>
    <w:rPr>
      <w:rFonts w:asciiTheme="majorHAnsi" w:eastAsiaTheme="majorEastAsia" w:hAnsiTheme="majorHAnsi" w:cstheme="majorBidi"/>
      <w:i/>
      <w:iCs/>
      <w:color w:val="4F6228" w:themeColor="accent6" w:themeShade="80"/>
      <w:sz w:val="24"/>
    </w:rPr>
  </w:style>
  <w:style w:type="character" w:customStyle="1" w:styleId="Kop5Char">
    <w:name w:val="Kop 5 Char"/>
    <w:basedOn w:val="Standaardalinea-lettertype"/>
    <w:link w:val="Kop5"/>
    <w:uiPriority w:val="1"/>
    <w:rsid w:val="00FA5F92"/>
    <w:rPr>
      <w:rFonts w:asciiTheme="majorHAnsi" w:eastAsiaTheme="majorEastAsia" w:hAnsiTheme="majorHAnsi" w:cstheme="majorBidi"/>
      <w:color w:val="4F6228" w:themeColor="accent6" w:themeShade="80"/>
      <w:sz w:val="24"/>
    </w:rPr>
  </w:style>
  <w:style w:type="character" w:customStyle="1" w:styleId="Kop6Char">
    <w:name w:val="Kop 6 Char"/>
    <w:basedOn w:val="Standaardalinea-lettertype"/>
    <w:link w:val="Kop6"/>
    <w:uiPriority w:val="1"/>
    <w:semiHidden/>
    <w:rsid w:val="00FA5F92"/>
    <w:rPr>
      <w:rFonts w:asciiTheme="majorHAnsi" w:eastAsiaTheme="majorEastAsia" w:hAnsiTheme="majorHAnsi" w:cstheme="majorBidi"/>
      <w:color w:val="4F6228" w:themeColor="accent6" w:themeShade="80"/>
      <w:sz w:val="24"/>
    </w:rPr>
  </w:style>
  <w:style w:type="character" w:customStyle="1" w:styleId="Kop3Char">
    <w:name w:val="Kop 3 Char"/>
    <w:basedOn w:val="Standaardalinea-lettertype"/>
    <w:link w:val="Kop3"/>
    <w:uiPriority w:val="1"/>
    <w:rsid w:val="00FA5F92"/>
    <w:rPr>
      <w:rFonts w:asciiTheme="majorHAnsi" w:eastAsiaTheme="majorEastAsia" w:hAnsiTheme="majorHAnsi" w:cstheme="majorBidi"/>
      <w:color w:val="4F6228" w:themeColor="accent6" w:themeShade="80"/>
      <w:sz w:val="24"/>
      <w:szCs w:val="24"/>
    </w:rPr>
  </w:style>
  <w:style w:type="character" w:styleId="Intensievebenadrukking">
    <w:name w:val="Intense Emphasis"/>
    <w:basedOn w:val="Standaardalinea-lettertype"/>
    <w:uiPriority w:val="21"/>
    <w:semiHidden/>
    <w:unhideWhenUsed/>
    <w:qFormat/>
    <w:rsid w:val="000F2898"/>
    <w:rPr>
      <w:i/>
      <w:iCs/>
      <w:color w:val="4F6228" w:themeColor="accent6" w:themeShade="80"/>
    </w:rPr>
  </w:style>
  <w:style w:type="paragraph" w:styleId="Duidelijkcitaat">
    <w:name w:val="Intense Quote"/>
    <w:basedOn w:val="Standaard"/>
    <w:next w:val="Standaard"/>
    <w:link w:val="Duidelijkcitaat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DuidelijkcitaatChar">
    <w:name w:val="Duidelijk citaat Char"/>
    <w:basedOn w:val="Standaardalinea-lettertype"/>
    <w:link w:val="Duidelijkcitaat"/>
    <w:uiPriority w:val="30"/>
    <w:semiHidden/>
    <w:rsid w:val="000F2898"/>
    <w:rPr>
      <w:i/>
      <w:iCs/>
      <w:color w:val="3C5020" w:themeColor="accent5" w:themeShade="80"/>
      <w:sz w:val="24"/>
    </w:rPr>
  </w:style>
  <w:style w:type="character" w:styleId="Intensieveverwijzing">
    <w:name w:val="Intense Reference"/>
    <w:basedOn w:val="Standaardalinea-lettertype"/>
    <w:uiPriority w:val="32"/>
    <w:semiHidden/>
    <w:unhideWhenUsed/>
    <w:qFormat/>
    <w:rsid w:val="000F2898"/>
    <w:rPr>
      <w:b/>
      <w:bCs/>
      <w:caps w:val="0"/>
      <w:smallCaps/>
      <w:color w:val="3C5020" w:themeColor="accent5" w:themeShade="80"/>
      <w:spacing w:val="5"/>
    </w:rPr>
  </w:style>
  <w:style w:type="paragraph" w:styleId="Bloktekst">
    <w:name w:val="Block Text"/>
    <w:basedOn w:val="Standaard"/>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GevolgdeHyperlink">
    <w:name w:val="FollowedHyperlink"/>
    <w:basedOn w:val="Standaardalinea-lettertype"/>
    <w:uiPriority w:val="99"/>
    <w:semiHidden/>
    <w:unhideWhenUsed/>
    <w:rsid w:val="000F2898"/>
    <w:rPr>
      <w:color w:val="4F6228" w:themeColor="accent6" w:themeShade="80"/>
      <w:u w:val="single"/>
    </w:rPr>
  </w:style>
  <w:style w:type="character" w:styleId="Hyperlink">
    <w:name w:val="Hyperlink"/>
    <w:basedOn w:val="Standaardalinea-lettertype"/>
    <w:uiPriority w:val="99"/>
    <w:unhideWhenUsed/>
    <w:rsid w:val="009439AA"/>
    <w:rPr>
      <w:color w:val="3D5157" w:themeColor="accent2"/>
      <w:u w:val="single"/>
    </w:rPr>
  </w:style>
  <w:style w:type="character" w:styleId="Titelvanboek">
    <w:name w:val="Book Title"/>
    <w:basedOn w:val="Standaardalinea-lettertype"/>
    <w:uiPriority w:val="33"/>
    <w:semiHidden/>
    <w:unhideWhenUsed/>
    <w:qFormat/>
    <w:rsid w:val="00D904CD"/>
    <w:rPr>
      <w:b/>
      <w:bCs/>
      <w:i/>
      <w:iCs/>
      <w:spacing w:val="5"/>
    </w:rPr>
  </w:style>
  <w:style w:type="paragraph" w:styleId="Bijschrift">
    <w:name w:val="caption"/>
    <w:basedOn w:val="Standaard"/>
    <w:next w:val="Standaard"/>
    <w:uiPriority w:val="35"/>
    <w:semiHidden/>
    <w:unhideWhenUsed/>
    <w:qFormat/>
    <w:rsid w:val="00D904CD"/>
    <w:pPr>
      <w:spacing w:after="200" w:line="240" w:lineRule="auto"/>
    </w:pPr>
    <w:rPr>
      <w:i/>
      <w:iCs/>
      <w:color w:val="2F4158" w:themeColor="text2"/>
      <w:sz w:val="18"/>
      <w:szCs w:val="18"/>
    </w:rPr>
  </w:style>
  <w:style w:type="character" w:styleId="Nadruk">
    <w:name w:val="Emphasis"/>
    <w:basedOn w:val="Standaardalinea-lettertype"/>
    <w:uiPriority w:val="20"/>
    <w:semiHidden/>
    <w:unhideWhenUsed/>
    <w:qFormat/>
    <w:rsid w:val="00D904CD"/>
    <w:rPr>
      <w:i/>
      <w:iCs/>
    </w:rPr>
  </w:style>
  <w:style w:type="character" w:customStyle="1" w:styleId="Kop7Char">
    <w:name w:val="Kop 7 Char"/>
    <w:basedOn w:val="Standaardalinea-lettertype"/>
    <w:link w:val="Kop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Kop8Char">
    <w:name w:val="Kop 8 Char"/>
    <w:basedOn w:val="Standaardalinea-lettertype"/>
    <w:link w:val="Kop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1"/>
    <w:semiHidden/>
    <w:rsid w:val="00D904CD"/>
    <w:rPr>
      <w:rFonts w:asciiTheme="majorHAnsi" w:eastAsiaTheme="majorEastAsia" w:hAnsiTheme="majorHAnsi" w:cstheme="majorBidi"/>
      <w:i/>
      <w:iCs/>
      <w:color w:val="272727" w:themeColor="text1" w:themeTint="D8"/>
      <w:sz w:val="21"/>
      <w:szCs w:val="21"/>
    </w:rPr>
  </w:style>
  <w:style w:type="paragraph" w:styleId="Lijstalinea">
    <w:name w:val="List Paragraph"/>
    <w:basedOn w:val="Standaard"/>
    <w:uiPriority w:val="34"/>
    <w:semiHidden/>
    <w:unhideWhenUsed/>
    <w:qFormat/>
    <w:rsid w:val="00D904CD"/>
    <w:pPr>
      <w:ind w:left="720"/>
      <w:contextualSpacing/>
    </w:pPr>
  </w:style>
  <w:style w:type="paragraph" w:styleId="Geenafstand">
    <w:name w:val="No Spacing"/>
    <w:uiPriority w:val="1"/>
    <w:semiHidden/>
    <w:unhideWhenUsed/>
    <w:qFormat/>
    <w:rsid w:val="00D904CD"/>
    <w:pPr>
      <w:spacing w:after="0" w:line="240" w:lineRule="auto"/>
    </w:pPr>
    <w:rPr>
      <w:color w:val="000000" w:themeColor="text1"/>
      <w:sz w:val="24"/>
    </w:rPr>
  </w:style>
  <w:style w:type="paragraph" w:styleId="Citaat">
    <w:name w:val="Quote"/>
    <w:basedOn w:val="Standaard"/>
    <w:next w:val="Standaard"/>
    <w:link w:val="CitaatChar"/>
    <w:uiPriority w:val="29"/>
    <w:semiHidden/>
    <w:unhideWhenUsed/>
    <w:qFormat/>
    <w:rsid w:val="00D904CD"/>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semiHidden/>
    <w:rsid w:val="00D904CD"/>
    <w:rPr>
      <w:i/>
      <w:iCs/>
      <w:color w:val="404040" w:themeColor="text1" w:themeTint="BF"/>
      <w:sz w:val="24"/>
    </w:rPr>
  </w:style>
  <w:style w:type="paragraph" w:styleId="Ondertitel">
    <w:name w:val="Subtitle"/>
    <w:basedOn w:val="Standaard"/>
    <w:next w:val="Standaard"/>
    <w:link w:val="Ondertitel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OndertitelChar">
    <w:name w:val="Ondertitel Char"/>
    <w:basedOn w:val="Standaardalinea-lettertype"/>
    <w:link w:val="Ondertitel"/>
    <w:uiPriority w:val="11"/>
    <w:semiHidden/>
    <w:rsid w:val="00D904CD"/>
    <w:rPr>
      <w:rFonts w:eastAsiaTheme="minorEastAsia"/>
      <w:color w:val="5A5A5A" w:themeColor="text1" w:themeTint="A5"/>
      <w:spacing w:val="15"/>
      <w:sz w:val="22"/>
      <w:szCs w:val="22"/>
    </w:rPr>
  </w:style>
  <w:style w:type="character" w:styleId="Subtielebenadrukking">
    <w:name w:val="Subtle Emphasis"/>
    <w:basedOn w:val="Standaardalinea-lettertype"/>
    <w:uiPriority w:val="19"/>
    <w:semiHidden/>
    <w:unhideWhenUsed/>
    <w:qFormat/>
    <w:rsid w:val="00D904CD"/>
    <w:rPr>
      <w:i/>
      <w:iCs/>
      <w:color w:val="404040" w:themeColor="text1" w:themeTint="BF"/>
    </w:rPr>
  </w:style>
  <w:style w:type="character" w:styleId="Subtieleverwijzing">
    <w:name w:val="Subtle Reference"/>
    <w:basedOn w:val="Standaardalinea-lettertype"/>
    <w:uiPriority w:val="31"/>
    <w:semiHidden/>
    <w:unhideWhenUsed/>
    <w:qFormat/>
    <w:rsid w:val="00D904CD"/>
    <w:rPr>
      <w:smallCaps/>
      <w:color w:val="5A5A5A" w:themeColor="text1" w:themeTint="A5"/>
    </w:rPr>
  </w:style>
  <w:style w:type="paragraph" w:styleId="Titel">
    <w:name w:val="Title"/>
    <w:basedOn w:val="Standaard"/>
    <w:next w:val="Standaard"/>
    <w:link w:val="Titel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elChar">
    <w:name w:val="Titel Char"/>
    <w:basedOn w:val="Standaardalinea-lettertype"/>
    <w:link w:val="Titel"/>
    <w:uiPriority w:val="10"/>
    <w:semiHidden/>
    <w:rsid w:val="00D904CD"/>
    <w:rPr>
      <w:rFonts w:asciiTheme="majorHAnsi" w:eastAsiaTheme="majorEastAsia" w:hAnsiTheme="majorHAnsi" w:cstheme="majorBidi"/>
      <w:spacing w:val="-10"/>
      <w:kern w:val="28"/>
      <w:sz w:val="56"/>
      <w:szCs w:val="56"/>
    </w:rPr>
  </w:style>
  <w:style w:type="character" w:styleId="Onopgelostemelding">
    <w:name w:val="Unresolved Mention"/>
    <w:basedOn w:val="Standaardalinea-lettertype"/>
    <w:uiPriority w:val="99"/>
    <w:semiHidden/>
    <w:unhideWhenUsed/>
    <w:rsid w:val="007D1DCC"/>
    <w:rPr>
      <w:color w:val="605E5C"/>
      <w:shd w:val="clear" w:color="auto" w:fill="E1DFDD"/>
    </w:rPr>
  </w:style>
  <w:style w:type="paragraph" w:styleId="Ballontekst">
    <w:name w:val="Balloon Text"/>
    <w:basedOn w:val="Standaard"/>
    <w:link w:val="BallontekstChar"/>
    <w:uiPriority w:val="99"/>
    <w:semiHidden/>
    <w:unhideWhenUsed/>
    <w:rsid w:val="00D0706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0706B"/>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dilafotos.nl"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odilafotos.nl"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info@dodilafotos.nl" TargetMode="External"/><Relationship Id="rId4" Type="http://schemas.openxmlformats.org/officeDocument/2006/relationships/webSettings" Target="webSettings.xml"/><Relationship Id="rId9" Type="http://schemas.openxmlformats.org/officeDocument/2006/relationships/hyperlink" Target="mailto:info@dodilafotos.nl"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fo\AppData\Local\Packages\Microsoft.Office.Desktop_8wekyb3d8bbwe\LocalCache\Roaming\Microsoft\Templates\Briefhoofd%20(groene%20golf).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Briefhoofd (groene golf)</Template>
  <TotalTime>418</TotalTime>
  <Pages>1</Pages>
  <Words>2502</Words>
  <Characters>13763</Characters>
  <Application>Microsoft Office Word</Application>
  <DocSecurity>0</DocSecurity>
  <Lines>114</Lines>
  <Paragraphs>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info;DoDiLa Foto's</dc:creator>
  <cp:keywords/>
  <dc:description/>
  <cp:lastModifiedBy>info@dodilafotos.nl</cp:lastModifiedBy>
  <cp:revision>12</cp:revision>
  <cp:lastPrinted>2019-01-22T13:48:00Z</cp:lastPrinted>
  <dcterms:created xsi:type="dcterms:W3CDTF">2019-01-12T15:29:00Z</dcterms:created>
  <dcterms:modified xsi:type="dcterms:W3CDTF">2019-06-15T10:42:00Z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v-shbahu@microsoft.com</vt:lpwstr>
  </property>
  <property fmtid="{D5CDD505-2E9C-101B-9397-08002B2CF9AE}" pid="5" name="MSIP_Label_f42aa342-8706-4288-bd11-ebb85995028c_SetDate">
    <vt:lpwstr>2018-05-05T08:32:37.1667882Z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